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7EF50" w14:textId="77777777" w:rsidR="00D35B42" w:rsidRPr="00D35B42" w:rsidRDefault="00C2124F" w:rsidP="00D35B42">
      <w:pPr>
        <w:pStyle w:val="Heading1"/>
        <w:jc w:val="center"/>
        <w:rPr>
          <w:rFonts w:asciiTheme="minorHAnsi" w:hAnsiTheme="minorHAnsi" w:cstheme="minorHAnsi"/>
          <w:b w:val="0"/>
          <w:bCs w:val="0"/>
          <w:color w:val="1F497D" w:themeColor="text2"/>
          <w:sz w:val="44"/>
          <w:szCs w:val="44"/>
          <w:lang w:val="en-GB"/>
        </w:rPr>
      </w:pPr>
      <w:r w:rsidRPr="00D35B42">
        <w:rPr>
          <w:rFonts w:asciiTheme="minorHAnsi" w:hAnsiTheme="minorHAnsi" w:cstheme="minorHAnsi"/>
          <w:b w:val="0"/>
          <w:bCs w:val="0"/>
          <w:color w:val="1F497D" w:themeColor="text2"/>
          <w:sz w:val="44"/>
          <w:szCs w:val="44"/>
          <w:lang w:val="en-GB"/>
        </w:rPr>
        <w:t>“The good plan”/</w:t>
      </w:r>
      <w:r w:rsidR="00D35B42" w:rsidRPr="00D35B42">
        <w:rPr>
          <w:rFonts w:asciiTheme="minorHAnsi" w:hAnsiTheme="minorHAnsi" w:cstheme="minorHAnsi"/>
          <w:b w:val="0"/>
          <w:bCs w:val="0"/>
          <w:color w:val="1F497D" w:themeColor="text2"/>
          <w:sz w:val="44"/>
          <w:szCs w:val="44"/>
          <w:lang w:val="en-GB"/>
        </w:rPr>
        <w:t>”</w:t>
      </w:r>
      <w:r w:rsidRPr="00D35B42">
        <w:rPr>
          <w:rFonts w:asciiTheme="minorHAnsi" w:hAnsiTheme="minorHAnsi" w:cstheme="minorHAnsi"/>
          <w:b w:val="0"/>
          <w:bCs w:val="0"/>
          <w:color w:val="1F497D" w:themeColor="text2"/>
          <w:sz w:val="44"/>
          <w:szCs w:val="44"/>
          <w:lang w:val="en-GB"/>
        </w:rPr>
        <w:t>Den Gode Plan</w:t>
      </w:r>
      <w:r w:rsidR="00D35B42" w:rsidRPr="00D35B42">
        <w:rPr>
          <w:rFonts w:asciiTheme="minorHAnsi" w:hAnsiTheme="minorHAnsi" w:cstheme="minorHAnsi"/>
          <w:b w:val="0"/>
          <w:bCs w:val="0"/>
          <w:color w:val="1F497D" w:themeColor="text2"/>
          <w:sz w:val="44"/>
          <w:szCs w:val="44"/>
          <w:lang w:val="en-GB"/>
        </w:rPr>
        <w:t>“</w:t>
      </w:r>
    </w:p>
    <w:p w14:paraId="2AFEE4AC" w14:textId="77777777" w:rsidR="00D35B42" w:rsidRDefault="00D35B42" w:rsidP="00E621AE">
      <w:pPr>
        <w:rPr>
          <w:b/>
          <w:sz w:val="24"/>
          <w:lang w:val="en-GB"/>
        </w:rPr>
      </w:pPr>
    </w:p>
    <w:p w14:paraId="43BEE9E3" w14:textId="04E047EF" w:rsidR="00E621AE" w:rsidRPr="00D35B42" w:rsidRDefault="00C2124F" w:rsidP="00D35B42">
      <w:pPr>
        <w:jc w:val="center"/>
        <w:rPr>
          <w:rFonts w:asciiTheme="minorHAnsi" w:hAnsiTheme="minorHAnsi" w:cstheme="minorHAnsi"/>
          <w:bCs/>
          <w:sz w:val="32"/>
          <w:szCs w:val="32"/>
          <w:lang w:val="en-GB"/>
        </w:rPr>
      </w:pPr>
      <w:r w:rsidRPr="00D35B42">
        <w:rPr>
          <w:rFonts w:asciiTheme="minorHAnsi" w:hAnsiTheme="minorHAnsi" w:cstheme="minorHAnsi"/>
          <w:bCs/>
          <w:sz w:val="32"/>
          <w:szCs w:val="32"/>
          <w:lang w:val="en-GB"/>
        </w:rPr>
        <w:t>Detailed agreement for work in the lab</w:t>
      </w:r>
      <w:r w:rsidR="008E6117">
        <w:rPr>
          <w:rFonts w:asciiTheme="minorHAnsi" w:hAnsiTheme="minorHAnsi" w:cstheme="minorHAnsi"/>
          <w:bCs/>
          <w:sz w:val="32"/>
          <w:szCs w:val="32"/>
          <w:lang w:val="en-GB"/>
        </w:rPr>
        <w:t xml:space="preserve">, </w:t>
      </w:r>
      <w:r w:rsidRPr="00D35B42">
        <w:rPr>
          <w:rFonts w:asciiTheme="minorHAnsi" w:hAnsiTheme="minorHAnsi" w:cstheme="minorHAnsi"/>
          <w:bCs/>
          <w:sz w:val="32"/>
          <w:szCs w:val="32"/>
          <w:lang w:val="en-GB"/>
        </w:rPr>
        <w:t>field</w:t>
      </w:r>
      <w:r w:rsidR="008E6117">
        <w:rPr>
          <w:rFonts w:asciiTheme="minorHAnsi" w:hAnsiTheme="minorHAnsi" w:cstheme="minorHAnsi"/>
          <w:bCs/>
          <w:sz w:val="32"/>
          <w:szCs w:val="32"/>
          <w:lang w:val="en-GB"/>
        </w:rPr>
        <w:t xml:space="preserve"> and/or greenhouse</w:t>
      </w:r>
    </w:p>
    <w:p w14:paraId="0E1F79A4" w14:textId="77777777" w:rsidR="00446936" w:rsidRPr="00BB39D7" w:rsidRDefault="00446936" w:rsidP="00D35B42">
      <w:pPr>
        <w:tabs>
          <w:tab w:val="left" w:pos="142"/>
        </w:tabs>
        <w:spacing w:line="360" w:lineRule="auto"/>
        <w:ind w:left="426" w:hanging="284"/>
        <w:rPr>
          <w:sz w:val="24"/>
          <w:lang w:val="en-GB"/>
        </w:rPr>
      </w:pPr>
    </w:p>
    <w:p w14:paraId="4B2A97EF" w14:textId="02078320" w:rsidR="00BB39D7" w:rsidRPr="00D35B42" w:rsidRDefault="00E621AE" w:rsidP="00D35B42">
      <w:pPr>
        <w:pStyle w:val="ListParagraph"/>
        <w:numPr>
          <w:ilvl w:val="0"/>
          <w:numId w:val="49"/>
        </w:numPr>
        <w:tabs>
          <w:tab w:val="left" w:pos="142"/>
        </w:tabs>
        <w:spacing w:line="360" w:lineRule="auto"/>
        <w:ind w:left="426" w:hanging="284"/>
        <w:contextualSpacing w:val="0"/>
        <w:rPr>
          <w:sz w:val="24"/>
          <w:lang w:val="en-GB"/>
        </w:rPr>
      </w:pPr>
      <w:r w:rsidRPr="00D35B42">
        <w:rPr>
          <w:sz w:val="24"/>
          <w:lang w:val="en-GB"/>
        </w:rPr>
        <w:t xml:space="preserve">This </w:t>
      </w:r>
      <w:r w:rsidR="003C4607">
        <w:rPr>
          <w:sz w:val="24"/>
          <w:lang w:val="en-GB"/>
        </w:rPr>
        <w:t xml:space="preserve">plan </w:t>
      </w:r>
      <w:r w:rsidRPr="00D35B42">
        <w:rPr>
          <w:sz w:val="24"/>
          <w:lang w:val="en-GB"/>
        </w:rPr>
        <w:t xml:space="preserve">should </w:t>
      </w:r>
      <w:r w:rsidR="00C2124F" w:rsidRPr="00D35B42">
        <w:rPr>
          <w:sz w:val="24"/>
          <w:lang w:val="en-GB"/>
        </w:rPr>
        <w:t xml:space="preserve">be seen as a </w:t>
      </w:r>
      <w:r w:rsidR="00C2124F" w:rsidRPr="00D35B42">
        <w:rPr>
          <w:b/>
          <w:bCs/>
          <w:sz w:val="24"/>
          <w:lang w:val="en-GB"/>
        </w:rPr>
        <w:t>supplement to the agreement for working in the field/lab</w:t>
      </w:r>
      <w:r w:rsidR="006705A0">
        <w:rPr>
          <w:b/>
          <w:bCs/>
          <w:sz w:val="24"/>
          <w:lang w:val="en-GB"/>
        </w:rPr>
        <w:t>/greenhouse</w:t>
      </w:r>
      <w:r w:rsidR="00C2124F" w:rsidRPr="00D35B42">
        <w:rPr>
          <w:sz w:val="24"/>
          <w:lang w:val="en-GB"/>
        </w:rPr>
        <w:t xml:space="preserve"> that is filled out within the first month in AGRO. </w:t>
      </w:r>
    </w:p>
    <w:p w14:paraId="688A49B0" w14:textId="5CD1C6A9" w:rsidR="00E621AE" w:rsidRPr="00D35B42" w:rsidRDefault="00C2124F" w:rsidP="00D35B42">
      <w:pPr>
        <w:pStyle w:val="ListParagraph"/>
        <w:numPr>
          <w:ilvl w:val="0"/>
          <w:numId w:val="49"/>
        </w:numPr>
        <w:tabs>
          <w:tab w:val="left" w:pos="142"/>
        </w:tabs>
        <w:spacing w:line="360" w:lineRule="auto"/>
        <w:ind w:left="426" w:hanging="284"/>
        <w:contextualSpacing w:val="0"/>
        <w:rPr>
          <w:sz w:val="24"/>
          <w:lang w:val="en-GB"/>
        </w:rPr>
      </w:pPr>
      <w:r w:rsidRPr="00D35B42">
        <w:rPr>
          <w:sz w:val="24"/>
          <w:lang w:val="en-GB"/>
        </w:rPr>
        <w:t xml:space="preserve">This </w:t>
      </w:r>
      <w:r w:rsidR="003C4607">
        <w:rPr>
          <w:sz w:val="24"/>
          <w:lang w:val="en-GB"/>
        </w:rPr>
        <w:t xml:space="preserve">plan </w:t>
      </w:r>
      <w:r w:rsidR="008213E8" w:rsidRPr="00D35B42">
        <w:rPr>
          <w:sz w:val="24"/>
          <w:lang w:val="en-GB"/>
        </w:rPr>
        <w:t xml:space="preserve">is filled out when </w:t>
      </w:r>
      <w:r w:rsidR="008213E8" w:rsidRPr="00D35B42">
        <w:rPr>
          <w:b/>
          <w:bCs/>
          <w:sz w:val="24"/>
          <w:lang w:val="en-GB"/>
        </w:rPr>
        <w:t xml:space="preserve">independent work </w:t>
      </w:r>
      <w:r w:rsidR="008213E8" w:rsidRPr="003C4607">
        <w:rPr>
          <w:sz w:val="24"/>
          <w:lang w:val="en-GB"/>
        </w:rPr>
        <w:t>is planned in the field</w:t>
      </w:r>
      <w:r w:rsidR="008E6117">
        <w:rPr>
          <w:sz w:val="24"/>
          <w:lang w:val="en-GB"/>
        </w:rPr>
        <w:t>, greenhouse and/</w:t>
      </w:r>
      <w:r w:rsidR="008213E8" w:rsidRPr="003C4607">
        <w:rPr>
          <w:sz w:val="24"/>
          <w:lang w:val="en-GB"/>
        </w:rPr>
        <w:t>or laboratory</w:t>
      </w:r>
      <w:r w:rsidR="00BB39D7" w:rsidRPr="00D35B42">
        <w:rPr>
          <w:sz w:val="24"/>
          <w:lang w:val="en-GB"/>
        </w:rPr>
        <w:t>.</w:t>
      </w:r>
    </w:p>
    <w:p w14:paraId="3B655B6A" w14:textId="2D742C2C" w:rsidR="00BB39D7" w:rsidRPr="00D35B42" w:rsidRDefault="00BB39D7" w:rsidP="00D35B42">
      <w:pPr>
        <w:pStyle w:val="ListParagraph"/>
        <w:numPr>
          <w:ilvl w:val="0"/>
          <w:numId w:val="49"/>
        </w:numPr>
        <w:tabs>
          <w:tab w:val="left" w:pos="142"/>
        </w:tabs>
        <w:spacing w:line="360" w:lineRule="auto"/>
        <w:ind w:left="426" w:hanging="284"/>
        <w:contextualSpacing w:val="0"/>
        <w:rPr>
          <w:sz w:val="24"/>
          <w:lang w:val="en-GB"/>
        </w:rPr>
      </w:pPr>
      <w:r w:rsidRPr="00D35B42">
        <w:rPr>
          <w:sz w:val="24"/>
          <w:lang w:val="en-GB"/>
        </w:rPr>
        <w:t xml:space="preserve">It is the </w:t>
      </w:r>
      <w:r w:rsidRPr="00D35B42">
        <w:rPr>
          <w:b/>
          <w:bCs/>
          <w:sz w:val="24"/>
          <w:lang w:val="en-GB"/>
        </w:rPr>
        <w:t>VIP supervisor’s responsibility</w:t>
      </w:r>
      <w:r w:rsidRPr="00D35B42">
        <w:rPr>
          <w:sz w:val="24"/>
          <w:lang w:val="en-GB"/>
        </w:rPr>
        <w:t xml:space="preserve"> to ensure that this form is completed.</w:t>
      </w:r>
    </w:p>
    <w:p w14:paraId="1C39DF39" w14:textId="77777777" w:rsidR="00E621AE" w:rsidRPr="00BB39D7" w:rsidRDefault="00E621AE" w:rsidP="00E621AE">
      <w:pPr>
        <w:rPr>
          <w:sz w:val="24"/>
          <w:lang w:val="en-GB"/>
        </w:rPr>
      </w:pPr>
      <w:r w:rsidRPr="00BB39D7">
        <w:rPr>
          <w:sz w:val="24"/>
          <w:lang w:val="en-GB"/>
        </w:rPr>
        <w:tab/>
      </w:r>
    </w:p>
    <w:tbl>
      <w:tblPr>
        <w:tblW w:w="108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8141"/>
      </w:tblGrid>
      <w:tr w:rsidR="00E621AE" w:rsidRPr="008E6117" w14:paraId="5F965CC7" w14:textId="77777777" w:rsidTr="00D35B42">
        <w:trPr>
          <w:trHeight w:val="330"/>
        </w:trPr>
        <w:tc>
          <w:tcPr>
            <w:tcW w:w="108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33551F7" w14:textId="4E6057EF" w:rsidR="00E621AE" w:rsidRPr="00BB39D7" w:rsidRDefault="00E621AE" w:rsidP="00161A8F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Personal information on person doing lab/field</w:t>
            </w:r>
            <w:r w:rsidR="008E611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/greenhouse</w:t>
            </w: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 xml:space="preserve"> work</w:t>
            </w:r>
          </w:p>
        </w:tc>
      </w:tr>
      <w:tr w:rsidR="00E621AE" w:rsidRPr="00BB39D7" w14:paraId="6AB1B581" w14:textId="77777777" w:rsidTr="00D35B42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26721570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Name</w:t>
            </w:r>
            <w:r w:rsidR="00446936" w:rsidRPr="00BB39D7">
              <w:rPr>
                <w:rFonts w:cs="Arial"/>
                <w:color w:val="000000"/>
                <w:sz w:val="24"/>
                <w:lang w:val="en-GB" w:eastAsia="da-DK"/>
              </w:rPr>
              <w:t>:</w:t>
            </w:r>
          </w:p>
        </w:tc>
        <w:tc>
          <w:tcPr>
            <w:tcW w:w="814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26AF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E621AE" w:rsidRPr="00BB39D7" w14:paraId="67CC975D" w14:textId="77777777" w:rsidTr="00D35B42">
        <w:trPr>
          <w:trHeight w:val="300"/>
        </w:trPr>
        <w:tc>
          <w:tcPr>
            <w:tcW w:w="2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31C2FA71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Phone number</w:t>
            </w:r>
            <w:r w:rsidR="00446936" w:rsidRPr="00BB39D7">
              <w:rPr>
                <w:rFonts w:cs="Arial"/>
                <w:color w:val="000000"/>
                <w:sz w:val="24"/>
                <w:lang w:val="en-GB" w:eastAsia="da-DK"/>
              </w:rPr>
              <w:t>:</w:t>
            </w:r>
          </w:p>
        </w:tc>
        <w:tc>
          <w:tcPr>
            <w:tcW w:w="81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E8337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</w:tbl>
    <w:p w14:paraId="643EDA2A" w14:textId="77777777" w:rsidR="00E621AE" w:rsidRPr="00BB39D7" w:rsidRDefault="00E621AE" w:rsidP="00E621AE">
      <w:pPr>
        <w:rPr>
          <w:sz w:val="24"/>
          <w:lang w:val="en-GB"/>
        </w:rPr>
      </w:pPr>
    </w:p>
    <w:tbl>
      <w:tblPr>
        <w:tblW w:w="108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8080"/>
      </w:tblGrid>
      <w:tr w:rsidR="00E621AE" w:rsidRPr="00BB39D7" w14:paraId="0FB6533E" w14:textId="77777777" w:rsidTr="00D35B42">
        <w:trPr>
          <w:trHeight w:val="330"/>
        </w:trPr>
        <w:tc>
          <w:tcPr>
            <w:tcW w:w="108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A4477D7" w14:textId="77777777" w:rsidR="00E621AE" w:rsidRPr="00BB39D7" w:rsidRDefault="00E621AE" w:rsidP="00161A8F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Supervisor information</w:t>
            </w:r>
          </w:p>
        </w:tc>
      </w:tr>
      <w:tr w:rsidR="00E621AE" w:rsidRPr="00BB39D7" w14:paraId="695A1D5B" w14:textId="77777777" w:rsidTr="00D35B42">
        <w:trPr>
          <w:trHeight w:val="30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60A426B9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Name</w:t>
            </w:r>
            <w:r w:rsidR="00446936" w:rsidRPr="00BB39D7">
              <w:rPr>
                <w:rFonts w:cs="Arial"/>
                <w:color w:val="000000"/>
                <w:sz w:val="24"/>
                <w:lang w:val="en-GB" w:eastAsia="da-DK"/>
              </w:rPr>
              <w:t>:</w:t>
            </w:r>
          </w:p>
        </w:tc>
        <w:tc>
          <w:tcPr>
            <w:tcW w:w="80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5FB3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E621AE" w:rsidRPr="00BB39D7" w14:paraId="41D6AEC6" w14:textId="77777777" w:rsidTr="00D35B42">
        <w:trPr>
          <w:trHeight w:val="300"/>
        </w:trPr>
        <w:tc>
          <w:tcPr>
            <w:tcW w:w="27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41C7E8CC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Phone number</w:t>
            </w:r>
            <w:r w:rsidR="00446936" w:rsidRPr="00BB39D7">
              <w:rPr>
                <w:rFonts w:cs="Arial"/>
                <w:color w:val="000000"/>
                <w:sz w:val="24"/>
                <w:lang w:val="en-GB" w:eastAsia="da-DK"/>
              </w:rPr>
              <w:t>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ABFA4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</w:tbl>
    <w:p w14:paraId="7955C65F" w14:textId="77777777" w:rsidR="00E621AE" w:rsidRPr="00BB39D7" w:rsidRDefault="00E621AE" w:rsidP="00E621AE">
      <w:pPr>
        <w:rPr>
          <w:sz w:val="24"/>
          <w:lang w:val="en-GB"/>
        </w:rPr>
      </w:pPr>
    </w:p>
    <w:tbl>
      <w:tblPr>
        <w:tblW w:w="108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8080"/>
      </w:tblGrid>
      <w:tr w:rsidR="008314DC" w:rsidRPr="00BB39D7" w14:paraId="4F5C0D29" w14:textId="77777777" w:rsidTr="00D35B42">
        <w:trPr>
          <w:trHeight w:val="330"/>
        </w:trPr>
        <w:tc>
          <w:tcPr>
            <w:tcW w:w="108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AA82338" w14:textId="77777777" w:rsidR="008314DC" w:rsidRPr="00BB39D7" w:rsidRDefault="008314DC" w:rsidP="00DA2E1C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TAP-Supervisor information</w:t>
            </w:r>
          </w:p>
        </w:tc>
      </w:tr>
      <w:tr w:rsidR="008314DC" w:rsidRPr="00BB39D7" w14:paraId="23A6FE68" w14:textId="77777777" w:rsidTr="00D35B42">
        <w:trPr>
          <w:trHeight w:val="30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1971B45D" w14:textId="77777777" w:rsidR="008314DC" w:rsidRPr="00BB39D7" w:rsidRDefault="008314DC" w:rsidP="00DA2E1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Name:</w:t>
            </w:r>
          </w:p>
        </w:tc>
        <w:tc>
          <w:tcPr>
            <w:tcW w:w="80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11ECA" w14:textId="77777777" w:rsidR="008314DC" w:rsidRPr="00BB39D7" w:rsidRDefault="008314DC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8314DC" w:rsidRPr="00BB39D7" w14:paraId="2BE3F6A6" w14:textId="77777777" w:rsidTr="00D35B42">
        <w:trPr>
          <w:trHeight w:val="300"/>
        </w:trPr>
        <w:tc>
          <w:tcPr>
            <w:tcW w:w="27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2F3CF2BB" w14:textId="77777777" w:rsidR="008314DC" w:rsidRPr="00BB39D7" w:rsidRDefault="008314DC" w:rsidP="00DA2E1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Phone number: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8BE28" w14:textId="77777777" w:rsidR="008314DC" w:rsidRPr="00BB39D7" w:rsidRDefault="008314DC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</w:tbl>
    <w:p w14:paraId="637A0A48" w14:textId="77777777" w:rsidR="008314DC" w:rsidRPr="00BB39D7" w:rsidRDefault="008314DC" w:rsidP="00E621AE">
      <w:pPr>
        <w:rPr>
          <w:sz w:val="24"/>
          <w:lang w:val="en-GB"/>
        </w:rPr>
      </w:pPr>
    </w:p>
    <w:tbl>
      <w:tblPr>
        <w:tblW w:w="1085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5"/>
        <w:gridCol w:w="8080"/>
      </w:tblGrid>
      <w:tr w:rsidR="00BB39D7" w:rsidRPr="00BB39D7" w14:paraId="7247B73C" w14:textId="77777777" w:rsidTr="00D35B42">
        <w:trPr>
          <w:trHeight w:val="330"/>
        </w:trPr>
        <w:tc>
          <w:tcPr>
            <w:tcW w:w="1085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220E03F" w14:textId="77777777" w:rsidR="00BB39D7" w:rsidRPr="00BB39D7" w:rsidRDefault="00BB39D7" w:rsidP="0068530C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Project information</w:t>
            </w:r>
          </w:p>
        </w:tc>
      </w:tr>
      <w:tr w:rsidR="00BB39D7" w:rsidRPr="00BB39D7" w14:paraId="019AE6C0" w14:textId="77777777" w:rsidTr="00D35B42">
        <w:trPr>
          <w:trHeight w:val="30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444D7DCB" w14:textId="77777777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Project name:</w:t>
            </w:r>
          </w:p>
        </w:tc>
        <w:tc>
          <w:tcPr>
            <w:tcW w:w="80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FBE78" w14:textId="77777777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BB39D7" w:rsidRPr="00BB39D7" w14:paraId="38AF6AAB" w14:textId="77777777" w:rsidTr="00D35B42">
        <w:trPr>
          <w:trHeight w:val="300"/>
        </w:trPr>
        <w:tc>
          <w:tcPr>
            <w:tcW w:w="27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2E930F9E" w14:textId="77777777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Project number:</w:t>
            </w:r>
          </w:p>
        </w:tc>
        <w:tc>
          <w:tcPr>
            <w:tcW w:w="8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AFF42" w14:textId="77777777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</w:tbl>
    <w:p w14:paraId="2F2A7954" w14:textId="77777777" w:rsidR="00BB39D7" w:rsidRPr="00BB39D7" w:rsidRDefault="00BB39D7" w:rsidP="00E621AE">
      <w:pPr>
        <w:rPr>
          <w:sz w:val="24"/>
          <w:lang w:val="en-GB"/>
        </w:rPr>
      </w:pPr>
    </w:p>
    <w:p w14:paraId="72F7AB3A" w14:textId="1F4815B6" w:rsidR="008213E8" w:rsidRPr="00BB39D7" w:rsidRDefault="008213E8" w:rsidP="00E621AE">
      <w:pPr>
        <w:spacing w:before="5" w:line="140" w:lineRule="exact"/>
        <w:rPr>
          <w:sz w:val="24"/>
          <w:lang w:val="en-GB"/>
        </w:rPr>
      </w:pPr>
    </w:p>
    <w:p w14:paraId="4C4D72BF" w14:textId="5BA3924C" w:rsidR="003434FE" w:rsidRPr="00BB39D7" w:rsidRDefault="003434FE" w:rsidP="003434FE">
      <w:pPr>
        <w:rPr>
          <w:b/>
          <w:sz w:val="24"/>
          <w:lang w:val="en-GB"/>
        </w:rPr>
      </w:pPr>
      <w:r w:rsidRPr="00BB39D7">
        <w:rPr>
          <w:b/>
          <w:sz w:val="24"/>
          <w:lang w:val="en-GB"/>
        </w:rPr>
        <w:t>Contacts: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4106"/>
        <w:gridCol w:w="6804"/>
      </w:tblGrid>
      <w:tr w:rsidR="003434FE" w:rsidRPr="008E6117" w14:paraId="5E8A7849" w14:textId="77777777" w:rsidTr="00D35B42">
        <w:tc>
          <w:tcPr>
            <w:tcW w:w="4106" w:type="dxa"/>
          </w:tcPr>
          <w:p w14:paraId="5237E2A0" w14:textId="77777777" w:rsidR="003434FE" w:rsidRPr="00BB39D7" w:rsidRDefault="003434FE" w:rsidP="0068530C">
            <w:pPr>
              <w:rPr>
                <w:b/>
                <w:sz w:val="24"/>
                <w:lang w:val="en-GB"/>
              </w:rPr>
            </w:pPr>
            <w:r w:rsidRPr="00BB39D7">
              <w:rPr>
                <w:b/>
                <w:sz w:val="24"/>
                <w:lang w:val="en-GB"/>
              </w:rPr>
              <w:t>MARK</w:t>
            </w:r>
          </w:p>
        </w:tc>
        <w:tc>
          <w:tcPr>
            <w:tcW w:w="6804" w:type="dxa"/>
          </w:tcPr>
          <w:p w14:paraId="44FDFAC7" w14:textId="77777777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8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https://agro.medarbejdere.au.dk/sektioner/mark</w:t>
              </w:r>
            </w:hyperlink>
          </w:p>
        </w:tc>
      </w:tr>
      <w:tr w:rsidR="003434FE" w:rsidRPr="008E6117" w14:paraId="08636337" w14:textId="77777777" w:rsidTr="00D35B42">
        <w:tc>
          <w:tcPr>
            <w:tcW w:w="4106" w:type="dxa"/>
          </w:tcPr>
          <w:p w14:paraId="01357A1D" w14:textId="4623DCF6" w:rsidR="003434FE" w:rsidRPr="00BB39D7" w:rsidRDefault="003434FE" w:rsidP="0068530C">
            <w:pPr>
              <w:rPr>
                <w:b/>
                <w:sz w:val="24"/>
                <w:lang w:val="en-GB"/>
              </w:rPr>
            </w:pPr>
            <w:r w:rsidRPr="00BB39D7">
              <w:rPr>
                <w:b/>
                <w:sz w:val="24"/>
                <w:lang w:val="en-GB"/>
              </w:rPr>
              <w:t>CGB</w:t>
            </w:r>
          </w:p>
        </w:tc>
        <w:tc>
          <w:tcPr>
            <w:tcW w:w="6804" w:type="dxa"/>
          </w:tcPr>
          <w:p w14:paraId="6E31D272" w14:textId="267B0030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9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https://agro.au.dk/forskning/sektioner/afgroedegenetik-og-bioteknologi/medarbejdere-cgb/</w:t>
              </w:r>
            </w:hyperlink>
          </w:p>
        </w:tc>
      </w:tr>
      <w:tr w:rsidR="003434FE" w:rsidRPr="008E6117" w14:paraId="66A0FD4F" w14:textId="77777777" w:rsidTr="00D35B42">
        <w:tc>
          <w:tcPr>
            <w:tcW w:w="4106" w:type="dxa"/>
          </w:tcPr>
          <w:p w14:paraId="67E1FBEF" w14:textId="710EF0BB" w:rsidR="003434FE" w:rsidRPr="00BB39D7" w:rsidRDefault="003434FE" w:rsidP="0068530C">
            <w:pPr>
              <w:rPr>
                <w:b/>
                <w:sz w:val="24"/>
                <w:lang w:val="en-GB"/>
              </w:rPr>
            </w:pPr>
            <w:r w:rsidRPr="00BB39D7">
              <w:rPr>
                <w:b/>
                <w:sz w:val="24"/>
                <w:lang w:val="en-GB"/>
              </w:rPr>
              <w:t>CROP</w:t>
            </w:r>
          </w:p>
        </w:tc>
        <w:tc>
          <w:tcPr>
            <w:tcW w:w="6804" w:type="dxa"/>
          </w:tcPr>
          <w:p w14:paraId="638B008D" w14:textId="77777777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10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https://agro.au.dk/forskning/sektioner/afgroedesundhed/medarbejdere/</w:t>
              </w:r>
            </w:hyperlink>
          </w:p>
        </w:tc>
      </w:tr>
      <w:tr w:rsidR="003434FE" w:rsidRPr="008E6117" w14:paraId="2C9808FF" w14:textId="77777777" w:rsidTr="00D35B42">
        <w:tc>
          <w:tcPr>
            <w:tcW w:w="4106" w:type="dxa"/>
          </w:tcPr>
          <w:p w14:paraId="4922A29B" w14:textId="3F7189D2" w:rsidR="003434FE" w:rsidRPr="00BB39D7" w:rsidRDefault="003434FE" w:rsidP="0068530C">
            <w:pPr>
              <w:rPr>
                <w:b/>
                <w:sz w:val="24"/>
                <w:lang w:val="en-GB"/>
              </w:rPr>
            </w:pPr>
            <w:r w:rsidRPr="00BB39D7">
              <w:rPr>
                <w:b/>
                <w:sz w:val="24"/>
                <w:lang w:val="en-GB"/>
              </w:rPr>
              <w:t>JORD</w:t>
            </w:r>
          </w:p>
        </w:tc>
        <w:tc>
          <w:tcPr>
            <w:tcW w:w="6804" w:type="dxa"/>
          </w:tcPr>
          <w:p w14:paraId="50C4E528" w14:textId="77777777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11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https://agro.au.dk/forskning/sektioner/jordfysik-og-hydropedologi/medarbejdere/</w:t>
              </w:r>
            </w:hyperlink>
          </w:p>
        </w:tc>
      </w:tr>
      <w:tr w:rsidR="003434FE" w:rsidRPr="008E6117" w14:paraId="19471172" w14:textId="77777777" w:rsidTr="00D35B42">
        <w:tc>
          <w:tcPr>
            <w:tcW w:w="4106" w:type="dxa"/>
          </w:tcPr>
          <w:p w14:paraId="5F9DF3D4" w14:textId="7FC760CF" w:rsidR="003434FE" w:rsidRPr="00BB39D7" w:rsidRDefault="003434FE" w:rsidP="0068530C">
            <w:pPr>
              <w:rPr>
                <w:b/>
                <w:sz w:val="24"/>
                <w:lang w:val="en-GB"/>
              </w:rPr>
            </w:pPr>
            <w:r w:rsidRPr="00BB39D7">
              <w:rPr>
                <w:b/>
                <w:sz w:val="24"/>
                <w:lang w:val="en-GB"/>
              </w:rPr>
              <w:t>JORNÆR</w:t>
            </w:r>
          </w:p>
        </w:tc>
        <w:tc>
          <w:tcPr>
            <w:tcW w:w="6804" w:type="dxa"/>
          </w:tcPr>
          <w:p w14:paraId="499FFA03" w14:textId="77777777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12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https://agro.au.dk/forskning/sektioner/jordbiologi-og-naeringsstoffer/medarbejdere/</w:t>
              </w:r>
            </w:hyperlink>
          </w:p>
        </w:tc>
      </w:tr>
      <w:tr w:rsidR="003434FE" w:rsidRPr="008E6117" w14:paraId="393C61C0" w14:textId="77777777" w:rsidTr="00D35B42">
        <w:tc>
          <w:tcPr>
            <w:tcW w:w="4106" w:type="dxa"/>
          </w:tcPr>
          <w:p w14:paraId="5674F969" w14:textId="7FA56863" w:rsidR="003434FE" w:rsidRPr="00BB39D7" w:rsidRDefault="00E96B84" w:rsidP="0068530C">
            <w:pPr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PLANMIK</w:t>
            </w:r>
          </w:p>
        </w:tc>
        <w:tc>
          <w:tcPr>
            <w:tcW w:w="6804" w:type="dxa"/>
          </w:tcPr>
          <w:p w14:paraId="6091176C" w14:textId="77777777" w:rsidR="003434FE" w:rsidRPr="00E96B84" w:rsidRDefault="003434FE" w:rsidP="0068530C">
            <w:pPr>
              <w:rPr>
                <w:sz w:val="22"/>
                <w:szCs w:val="22"/>
                <w:lang w:val="en-GB"/>
              </w:rPr>
            </w:pPr>
            <w:hyperlink r:id="rId13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https://agro.au.dk/forskning/sektioner/entomologi-og-plantepatologi/medarbejdere/</w:t>
              </w:r>
            </w:hyperlink>
          </w:p>
        </w:tc>
      </w:tr>
      <w:tr w:rsidR="00E96B84" w:rsidRPr="008E6117" w14:paraId="09B09C26" w14:textId="77777777" w:rsidTr="00D35B42">
        <w:tc>
          <w:tcPr>
            <w:tcW w:w="4106" w:type="dxa"/>
          </w:tcPr>
          <w:p w14:paraId="6E994D79" w14:textId="6DC10642" w:rsidR="00E96B84" w:rsidRPr="00BB39D7" w:rsidRDefault="00E96B84" w:rsidP="0068530C">
            <w:pPr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ABD</w:t>
            </w:r>
          </w:p>
        </w:tc>
        <w:tc>
          <w:tcPr>
            <w:tcW w:w="6804" w:type="dxa"/>
          </w:tcPr>
          <w:p w14:paraId="0A3E0E20" w14:textId="5C716351" w:rsidR="00E96B84" w:rsidRPr="00E96B84" w:rsidRDefault="00E96B84" w:rsidP="0068530C">
            <w:pPr>
              <w:rPr>
                <w:sz w:val="22"/>
                <w:szCs w:val="22"/>
                <w:lang w:val="en-GB"/>
              </w:rPr>
            </w:pPr>
            <w:hyperlink r:id="rId14" w:history="1">
              <w:r w:rsidRPr="00E96B84">
                <w:rPr>
                  <w:rStyle w:val="Hyperlink"/>
                  <w:sz w:val="22"/>
                  <w:szCs w:val="22"/>
                  <w:lang w:val="en-GB"/>
                </w:rPr>
                <w:t>https://agro.au.dk/forskning/sektioner/afgroedesundhed/medarbejdere</w:t>
              </w:r>
            </w:hyperlink>
            <w:r w:rsidRPr="00E96B84"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w:rsidR="00D32A06" w:rsidRPr="008E6117" w14:paraId="69DDC075" w14:textId="77777777" w:rsidTr="00D35B42">
        <w:tc>
          <w:tcPr>
            <w:tcW w:w="4106" w:type="dxa"/>
          </w:tcPr>
          <w:p w14:paraId="252432C4" w14:textId="780F3FBC" w:rsidR="00D32A06" w:rsidRPr="00BB39D7" w:rsidRDefault="00D32A06" w:rsidP="00D32A06">
            <w:pPr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LandCraft</w:t>
            </w:r>
          </w:p>
        </w:tc>
        <w:tc>
          <w:tcPr>
            <w:tcW w:w="6804" w:type="dxa"/>
          </w:tcPr>
          <w:p w14:paraId="78BC4631" w14:textId="0F5501A7" w:rsidR="00D32A06" w:rsidRPr="00E96B84" w:rsidRDefault="00D32A06" w:rsidP="00D32A06">
            <w:pPr>
              <w:rPr>
                <w:sz w:val="22"/>
                <w:szCs w:val="22"/>
                <w:lang w:val="en-GB"/>
              </w:rPr>
            </w:pPr>
            <w:hyperlink r:id="rId15" w:history="1">
              <w:r w:rsidRPr="00EB03C3">
                <w:rPr>
                  <w:rStyle w:val="Hyperlink"/>
                  <w:sz w:val="22"/>
                  <w:szCs w:val="22"/>
                  <w:lang w:val="en-GB"/>
                </w:rPr>
                <w:t>https://land-craft.dk/about-us/staff-associates-and-guests</w:t>
              </w:r>
            </w:hyperlink>
            <w:r>
              <w:rPr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5C7EE295" w14:textId="77777777" w:rsidR="003434FE" w:rsidRPr="00BB39D7" w:rsidRDefault="003434FE" w:rsidP="003434FE">
      <w:pPr>
        <w:rPr>
          <w:rFonts w:eastAsia="Georgia" w:cs="Georgia"/>
          <w:i/>
          <w:sz w:val="24"/>
          <w:lang w:val="en-GB"/>
        </w:rPr>
      </w:pPr>
    </w:p>
    <w:p w14:paraId="7DFE491F" w14:textId="04B491F3" w:rsidR="003434FE" w:rsidRDefault="003434FE">
      <w:pPr>
        <w:spacing w:line="240" w:lineRule="auto"/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1E4FD76B" w14:textId="77777777" w:rsidR="00E621AE" w:rsidRPr="00BB39D7" w:rsidRDefault="00E621AE" w:rsidP="00E621AE">
      <w:pPr>
        <w:spacing w:before="5" w:line="140" w:lineRule="exact"/>
        <w:rPr>
          <w:sz w:val="24"/>
          <w:lang w:val="en-GB"/>
        </w:rPr>
      </w:pPr>
    </w:p>
    <w:tbl>
      <w:tblPr>
        <w:tblW w:w="11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90"/>
        <w:gridCol w:w="3544"/>
      </w:tblGrid>
      <w:tr w:rsidR="00E621AE" w:rsidRPr="008E6117" w14:paraId="594129CC" w14:textId="77777777" w:rsidTr="00D35B42">
        <w:trPr>
          <w:trHeight w:val="330"/>
        </w:trPr>
        <w:tc>
          <w:tcPr>
            <w:tcW w:w="1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14:paraId="2270B7A0" w14:textId="5D28A818" w:rsidR="00E621AE" w:rsidRPr="00BB39D7" w:rsidRDefault="00E621AE" w:rsidP="00161A8F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Information about the lab/field</w:t>
            </w:r>
            <w:r w:rsidR="008E611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/greenhouse</w:t>
            </w: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 xml:space="preserve"> work</w:t>
            </w:r>
          </w:p>
        </w:tc>
      </w:tr>
      <w:tr w:rsidR="00BB39D7" w:rsidRPr="00BB39D7" w14:paraId="443D5A9E" w14:textId="77777777" w:rsidTr="00D35B42">
        <w:trPr>
          <w:trHeight w:val="330"/>
        </w:trPr>
        <w:tc>
          <w:tcPr>
            <w:tcW w:w="1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bottom"/>
          </w:tcPr>
          <w:p w14:paraId="520453A4" w14:textId="1B44D6E9" w:rsidR="00BB39D7" w:rsidRDefault="00BB39D7" w:rsidP="00BB39D7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Work will take place:</w:t>
            </w:r>
          </w:p>
          <w:p w14:paraId="7FDB978F" w14:textId="63B714A9" w:rsidR="00BB39D7" w:rsidRPr="00BB39D7" w:rsidRDefault="00BB39D7" w:rsidP="00BB39D7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Foulumgård: 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Lab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Field </w:t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Foulum: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Lab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Field</w:t>
            </w:r>
          </w:p>
          <w:p w14:paraId="3C5D3F78" w14:textId="10CC206D" w:rsidR="00BB39D7" w:rsidRPr="00BB39D7" w:rsidRDefault="00BB39D7" w:rsidP="00BB39D7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Flakkebjerg: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Lab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Field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Greenhouse </w:t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>
              <w:rPr>
                <w:rFonts w:cs="Arial"/>
                <w:color w:val="000000"/>
                <w:sz w:val="24"/>
                <w:lang w:val="en-GB" w:eastAsia="da-DK"/>
              </w:rPr>
              <w:tab/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Aarhus: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Lab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Field </w:t>
            </w:r>
          </w:p>
          <w:p w14:paraId="3C813790" w14:textId="6058B55C" w:rsidR="00BB39D7" w:rsidRPr="00BB39D7" w:rsidRDefault="00BB39D7" w:rsidP="00BB39D7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Askov: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Lab </w:t>
            </w:r>
            <w:r w:rsidRPr="00BB39D7">
              <w:rPr>
                <w:rFonts w:ascii="Segoe UI Symbol" w:hAnsi="Segoe UI Symbol" w:cs="Segoe UI Symbol"/>
                <w:color w:val="000000"/>
                <w:sz w:val="24"/>
                <w:lang w:val="en-GB" w:eastAsia="da-DK"/>
              </w:rPr>
              <w:t>☐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 xml:space="preserve"> Field</w:t>
            </w:r>
          </w:p>
        </w:tc>
      </w:tr>
      <w:tr w:rsidR="008213E8" w:rsidRPr="008E6117" w14:paraId="35F7A481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7E8E540A" w14:textId="3A70C11E" w:rsidR="008213E8" w:rsidRPr="00BB39D7" w:rsidRDefault="008213E8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Start date in Lab/field</w:t>
            </w:r>
            <w:r w:rsidR="008E6117">
              <w:rPr>
                <w:rFonts w:cs="Arial"/>
                <w:color w:val="000000"/>
                <w:sz w:val="24"/>
                <w:lang w:val="en-GB" w:eastAsia="da-DK"/>
              </w:rPr>
              <w:t>/greenhouse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B1093" w14:textId="77777777" w:rsidR="008213E8" w:rsidRPr="00BB39D7" w:rsidRDefault="008213E8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8213E8" w:rsidRPr="008E6117" w14:paraId="33E8DF6B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786EBF2D" w14:textId="6CE236E6" w:rsidR="008213E8" w:rsidRPr="00BB39D7" w:rsidRDefault="008213E8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End date in Lab/field</w:t>
            </w:r>
            <w:r w:rsidR="008E6117">
              <w:rPr>
                <w:rFonts w:cs="Arial"/>
                <w:color w:val="000000"/>
                <w:sz w:val="24"/>
                <w:lang w:val="en-GB" w:eastAsia="da-DK"/>
              </w:rPr>
              <w:t>/greenhouse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92B24" w14:textId="77777777" w:rsidR="008213E8" w:rsidRPr="00BB39D7" w:rsidRDefault="008213E8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BB39D7" w:rsidRPr="008E6117" w14:paraId="40ADECCA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BB543E6" w14:textId="28AB1CA2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Which equipment will be used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</w:tcPr>
          <w:p w14:paraId="03FA9EE2" w14:textId="77777777" w:rsidR="00BB39D7" w:rsidRPr="00BB39D7" w:rsidRDefault="00BB39D7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E621AE" w:rsidRPr="008E6117" w14:paraId="5310C7F4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4B596EBC" w14:textId="1CA14947" w:rsidR="00E621AE" w:rsidRPr="00BB39D7" w:rsidRDefault="00BB39D7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Which methods will be used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A07FA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  <w:tr w:rsidR="00E621AE" w:rsidRPr="00BB39D7" w14:paraId="536D6320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0BDB60A1" w14:textId="6CD9CAE0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Test amount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6B011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  <w:tr w:rsidR="00E621AE" w:rsidRPr="00BB39D7" w14:paraId="1586B0F2" w14:textId="77777777" w:rsidTr="00D35B42">
        <w:trPr>
          <w:trHeight w:val="30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2680B2A5" w14:textId="009E5786" w:rsidR="00E621AE" w:rsidRPr="00BB39D7" w:rsidRDefault="005B0136" w:rsidP="00CC113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S</w:t>
            </w:r>
            <w:r w:rsidR="00E621AE" w:rsidRPr="00BB39D7">
              <w:rPr>
                <w:rFonts w:cs="Arial"/>
                <w:color w:val="000000"/>
                <w:sz w:val="24"/>
                <w:lang w:val="en-GB" w:eastAsia="da-DK"/>
              </w:rPr>
              <w:t>ample sizes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22C9F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  <w:tr w:rsidR="00E621AE" w:rsidRPr="008E6117" w14:paraId="260697A0" w14:textId="77777777" w:rsidTr="00D35B42">
        <w:trPr>
          <w:trHeight w:val="328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  <w:hideMark/>
          </w:tcPr>
          <w:p w14:paraId="5B570D75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Completion dates for the analyses / data statements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C174C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  <w:tr w:rsidR="00BB39D7" w:rsidRPr="008E6117" w14:paraId="7C84A5FA" w14:textId="77777777" w:rsidTr="00D35B42">
        <w:trPr>
          <w:trHeight w:val="328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3B3B25" w14:textId="6589D96B" w:rsidR="00BB39D7" w:rsidRPr="00BB39D7" w:rsidRDefault="00BB39D7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Time consumption (remember to update staff plan)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</w:tcPr>
          <w:p w14:paraId="1958BE2E" w14:textId="77777777" w:rsidR="00BB39D7" w:rsidRPr="00BB39D7" w:rsidRDefault="00BB39D7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  <w:tr w:rsidR="00E621AE" w:rsidRPr="008E6117" w14:paraId="21E99B9E" w14:textId="77777777" w:rsidTr="00D35B42">
        <w:trPr>
          <w:trHeight w:val="290"/>
        </w:trPr>
        <w:tc>
          <w:tcPr>
            <w:tcW w:w="75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  <w:hideMark/>
          </w:tcPr>
          <w:p w14:paraId="65F3A6DF" w14:textId="77777777" w:rsidR="00E621AE" w:rsidRPr="00BB39D7" w:rsidRDefault="00E621AE" w:rsidP="00161A8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Cleaning up after tests/experiments and throwing out samples - Etc.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5995E" w14:textId="77777777" w:rsidR="00E621AE" w:rsidRPr="00BB39D7" w:rsidRDefault="00E621AE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</w:p>
        </w:tc>
      </w:tr>
    </w:tbl>
    <w:p w14:paraId="704B2A83" w14:textId="77777777" w:rsidR="004D0864" w:rsidRPr="00BB39D7" w:rsidRDefault="004D0864" w:rsidP="004D0864">
      <w:pPr>
        <w:spacing w:before="5" w:line="240" w:lineRule="auto"/>
        <w:rPr>
          <w:color w:val="FF0000"/>
          <w:sz w:val="24"/>
          <w:lang w:val="en-GB"/>
        </w:rPr>
      </w:pPr>
    </w:p>
    <w:p w14:paraId="40AA050D" w14:textId="77777777" w:rsidR="008213E8" w:rsidRPr="00BB39D7" w:rsidRDefault="008213E8" w:rsidP="008213E8">
      <w:pPr>
        <w:rPr>
          <w:lang w:val="en-GB"/>
        </w:rPr>
      </w:pPr>
      <w:r w:rsidRPr="00BB39D7">
        <w:rPr>
          <w:rFonts w:ascii="Segoe UI Symbol" w:hAnsi="Segoe UI Symbol" w:cs="Segoe UI Symbol"/>
          <w:lang w:val="en-GB"/>
        </w:rPr>
        <w:t>⚠</w:t>
      </w:r>
      <w:r w:rsidRPr="00BB39D7">
        <w:rPr>
          <w:lang w:val="en-GB"/>
        </w:rPr>
        <w:t xml:space="preserve"> </w:t>
      </w:r>
      <w:r w:rsidRPr="00BB39D7">
        <w:rPr>
          <w:b/>
          <w:bCs/>
          <w:lang w:val="en-GB"/>
        </w:rPr>
        <w:t xml:space="preserve">Please note: </w:t>
      </w:r>
      <w:r w:rsidRPr="00BB39D7">
        <w:rPr>
          <w:lang w:val="en-GB"/>
        </w:rPr>
        <w:t xml:space="preserve">During busy periods, samples </w:t>
      </w:r>
      <w:r w:rsidRPr="00BB39D7">
        <w:rPr>
          <w:b/>
          <w:bCs/>
          <w:lang w:val="en-GB"/>
        </w:rPr>
        <w:t>cannot be processed at short notice</w:t>
      </w:r>
      <w:r w:rsidRPr="00BB39D7">
        <w:rPr>
          <w:lang w:val="en-GB"/>
        </w:rPr>
        <w:t>.</w:t>
      </w:r>
    </w:p>
    <w:p w14:paraId="67A22486" w14:textId="77777777" w:rsidR="004D0864" w:rsidRPr="00BB39D7" w:rsidRDefault="004D0864">
      <w:pPr>
        <w:rPr>
          <w:lang w:val="en-GB"/>
        </w:rPr>
      </w:pPr>
    </w:p>
    <w:p w14:paraId="27B9D3AD" w14:textId="77777777" w:rsidR="004D0864" w:rsidRPr="00BB39D7" w:rsidRDefault="004D0864" w:rsidP="00E621AE">
      <w:pPr>
        <w:spacing w:before="5" w:line="140" w:lineRule="exact"/>
        <w:rPr>
          <w:sz w:val="24"/>
          <w:lang w:val="en-GB"/>
        </w:rPr>
      </w:pPr>
    </w:p>
    <w:tbl>
      <w:tblPr>
        <w:tblW w:w="11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90"/>
        <w:gridCol w:w="3544"/>
      </w:tblGrid>
      <w:tr w:rsidR="005B0136" w:rsidRPr="00BB39D7" w14:paraId="4B0DC5CF" w14:textId="2E6DC80B" w:rsidTr="00D35B42">
        <w:trPr>
          <w:trHeight w:val="330"/>
        </w:trPr>
        <w:tc>
          <w:tcPr>
            <w:tcW w:w="7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bottom"/>
            <w:hideMark/>
          </w:tcPr>
          <w:p w14:paraId="67A89FF7" w14:textId="489BB499" w:rsidR="005B0136" w:rsidRPr="00BB39D7" w:rsidRDefault="005B0136" w:rsidP="00E94F1A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Chemical risk analysis</w:t>
            </w:r>
            <w:r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</w:tcPr>
          <w:p w14:paraId="44A008E4" w14:textId="77777777" w:rsidR="005B0136" w:rsidRPr="00BB39D7" w:rsidRDefault="005B0136" w:rsidP="00E94F1A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</w:p>
        </w:tc>
      </w:tr>
      <w:tr w:rsidR="005B0136" w:rsidRPr="00BB39D7" w14:paraId="0A61233B" w14:textId="4A81E3D3" w:rsidTr="00D35B42">
        <w:trPr>
          <w:trHeight w:val="300"/>
        </w:trPr>
        <w:tc>
          <w:tcPr>
            <w:tcW w:w="75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4FD2B" w14:textId="7205A1AD" w:rsidR="005B0136" w:rsidRPr="00BB39D7" w:rsidRDefault="005B0136" w:rsidP="00E94F1A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 xml:space="preserve">Introduction to Kiros </w:t>
            </w:r>
            <w:r w:rsidR="00B25BCB">
              <w:rPr>
                <w:rFonts w:cs="Arial"/>
                <w:color w:val="000000"/>
                <w:sz w:val="24"/>
                <w:lang w:val="en-GB" w:eastAsia="da-DK"/>
              </w:rPr>
              <w:t>(how is the risk assessment made and what should be registered)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FD0D" w14:textId="10C71A36" w:rsidR="005B0136" w:rsidRPr="00BB39D7" w:rsidRDefault="00B25BCB" w:rsidP="00E94F1A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(date)</w:t>
            </w:r>
          </w:p>
        </w:tc>
      </w:tr>
      <w:tr w:rsidR="005B0136" w:rsidRPr="00BB39D7" w14:paraId="0FE6E2FD" w14:textId="57B1CF09" w:rsidTr="00D35B42">
        <w:trPr>
          <w:trHeight w:val="300"/>
        </w:trPr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7279A" w14:textId="4BA0C813" w:rsidR="005B0136" w:rsidRPr="00BB39D7" w:rsidRDefault="005B0136" w:rsidP="00E94F1A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Kiros database updated</w:t>
            </w:r>
            <w:r w:rsidR="003434FE">
              <w:rPr>
                <w:rFonts w:cs="Arial"/>
                <w:color w:val="000000"/>
                <w:sz w:val="24"/>
                <w:lang w:val="en-GB" w:eastAsia="da-DK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7B16" w14:textId="23969A2E" w:rsidR="005B0136" w:rsidRPr="005B0136" w:rsidRDefault="00B25BCB" w:rsidP="00E94F1A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(date)</w:t>
            </w:r>
          </w:p>
        </w:tc>
      </w:tr>
    </w:tbl>
    <w:p w14:paraId="682B0FF9" w14:textId="77777777" w:rsidR="004D0864" w:rsidRPr="00BB39D7" w:rsidRDefault="004D0864" w:rsidP="00E621AE">
      <w:pPr>
        <w:spacing w:before="5" w:line="140" w:lineRule="exact"/>
        <w:rPr>
          <w:sz w:val="24"/>
          <w:lang w:val="en-GB"/>
        </w:rPr>
      </w:pPr>
    </w:p>
    <w:tbl>
      <w:tblPr>
        <w:tblW w:w="11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34"/>
      </w:tblGrid>
      <w:tr w:rsidR="003434FE" w:rsidRPr="008E6117" w14:paraId="15758B4C" w14:textId="77777777" w:rsidTr="00D35B42">
        <w:trPr>
          <w:trHeight w:val="330"/>
        </w:trPr>
        <w:tc>
          <w:tcPr>
            <w:tcW w:w="1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bottom"/>
            <w:hideMark/>
          </w:tcPr>
          <w:p w14:paraId="487040DF" w14:textId="77777777" w:rsidR="003434FE" w:rsidRPr="00BB39D7" w:rsidRDefault="003434FE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Date of security introduction lab/field</w:t>
            </w: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 </w:t>
            </w:r>
          </w:p>
        </w:tc>
      </w:tr>
      <w:tr w:rsidR="003434FE" w:rsidRPr="00B25BCB" w14:paraId="5E7C60A2" w14:textId="77777777" w:rsidTr="00D35B42">
        <w:trPr>
          <w:trHeight w:val="300"/>
        </w:trPr>
        <w:tc>
          <w:tcPr>
            <w:tcW w:w="1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DA5BE" w14:textId="0C93C743" w:rsidR="003434FE" w:rsidRPr="00BB39D7" w:rsidRDefault="00B25BCB" w:rsidP="0068530C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>
              <w:rPr>
                <w:rFonts w:cs="Arial"/>
                <w:color w:val="000000"/>
                <w:sz w:val="24"/>
                <w:lang w:val="en-GB" w:eastAsia="da-DK"/>
              </w:rPr>
              <w:t>(date)</w:t>
            </w:r>
          </w:p>
        </w:tc>
      </w:tr>
    </w:tbl>
    <w:p w14:paraId="1D9A439A" w14:textId="77777777" w:rsidR="007E2FF8" w:rsidRDefault="007E2FF8" w:rsidP="00E621AE">
      <w:pPr>
        <w:spacing w:before="5" w:line="140" w:lineRule="exact"/>
        <w:rPr>
          <w:sz w:val="24"/>
          <w:lang w:val="en-GB"/>
        </w:rPr>
      </w:pPr>
    </w:p>
    <w:p w14:paraId="58AEB0C4" w14:textId="77777777" w:rsidR="003434FE" w:rsidRPr="00BB39D7" w:rsidRDefault="003434FE" w:rsidP="00E621AE">
      <w:pPr>
        <w:spacing w:before="5" w:line="140" w:lineRule="exact"/>
        <w:rPr>
          <w:sz w:val="24"/>
          <w:lang w:val="en-GB"/>
        </w:rPr>
      </w:pPr>
    </w:p>
    <w:tbl>
      <w:tblPr>
        <w:tblW w:w="11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969"/>
        <w:gridCol w:w="3544"/>
      </w:tblGrid>
      <w:tr w:rsidR="007E2FF8" w:rsidRPr="00BB39D7" w14:paraId="66A8F67B" w14:textId="77777777" w:rsidTr="00D35B42">
        <w:trPr>
          <w:trHeight w:val="163"/>
        </w:trPr>
        <w:tc>
          <w:tcPr>
            <w:tcW w:w="1113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14:paraId="422027F0" w14:textId="77777777" w:rsidR="007E2FF8" w:rsidRPr="00BB39D7" w:rsidRDefault="00C54FCF" w:rsidP="00C54FCF">
            <w:pPr>
              <w:spacing w:line="240" w:lineRule="auto"/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Plan for f</w:t>
            </w:r>
            <w:r w:rsidR="007E2FF8" w:rsidRPr="00BB39D7">
              <w:rPr>
                <w:rFonts w:cs="Arial"/>
                <w:b/>
                <w:bCs/>
                <w:color w:val="000000"/>
                <w:sz w:val="24"/>
                <w:lang w:val="en-GB" w:eastAsia="da-DK"/>
              </w:rPr>
              <w:t>uture meetings</w:t>
            </w:r>
          </w:p>
        </w:tc>
      </w:tr>
      <w:tr w:rsidR="007E2FF8" w:rsidRPr="00BB39D7" w14:paraId="2F95800E" w14:textId="77777777" w:rsidTr="00D35B42">
        <w:trPr>
          <w:trHeight w:val="454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7B04B3C8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Date:</w:t>
            </w:r>
          </w:p>
        </w:tc>
        <w:tc>
          <w:tcPr>
            <w:tcW w:w="396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14:paraId="7E71FD75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Date:</w:t>
            </w:r>
          </w:p>
        </w:tc>
        <w:tc>
          <w:tcPr>
            <w:tcW w:w="354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570CE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Date:</w:t>
            </w:r>
          </w:p>
        </w:tc>
      </w:tr>
      <w:tr w:rsidR="007E2FF8" w:rsidRPr="00BB39D7" w14:paraId="51DF2A44" w14:textId="77777777" w:rsidTr="00D35B42">
        <w:trPr>
          <w:trHeight w:val="798"/>
        </w:trPr>
        <w:tc>
          <w:tcPr>
            <w:tcW w:w="362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bottom"/>
            <w:hideMark/>
          </w:tcPr>
          <w:p w14:paraId="155E5E3F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Things to discuss: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noWrap/>
            <w:vAlign w:val="bottom"/>
            <w:hideMark/>
          </w:tcPr>
          <w:p w14:paraId="60526376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Things to discuss: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E9822" w14:textId="77777777" w:rsidR="007E2FF8" w:rsidRPr="00BB39D7" w:rsidRDefault="007E2FF8" w:rsidP="00B16DFF">
            <w:pPr>
              <w:spacing w:line="240" w:lineRule="auto"/>
              <w:rPr>
                <w:rFonts w:cs="Arial"/>
                <w:color w:val="000000"/>
                <w:sz w:val="24"/>
                <w:lang w:val="en-GB" w:eastAsia="da-DK"/>
              </w:rPr>
            </w:pPr>
            <w:r w:rsidRPr="00BB39D7">
              <w:rPr>
                <w:rFonts w:cs="Arial"/>
                <w:color w:val="000000"/>
                <w:sz w:val="24"/>
                <w:lang w:val="en-GB" w:eastAsia="da-DK"/>
              </w:rPr>
              <w:t>Things to discuss:</w:t>
            </w:r>
          </w:p>
        </w:tc>
      </w:tr>
    </w:tbl>
    <w:p w14:paraId="79654B57" w14:textId="77777777" w:rsidR="007E2FF8" w:rsidRPr="00BB39D7" w:rsidRDefault="007E2FF8" w:rsidP="00E621AE">
      <w:pPr>
        <w:spacing w:before="5" w:line="140" w:lineRule="exact"/>
        <w:rPr>
          <w:sz w:val="24"/>
          <w:lang w:val="en-GB"/>
        </w:rPr>
      </w:pPr>
    </w:p>
    <w:p w14:paraId="6908952C" w14:textId="50ABA825" w:rsidR="00DB4ED9" w:rsidRDefault="00DB4ED9" w:rsidP="003434FE">
      <w:pPr>
        <w:spacing w:line="240" w:lineRule="auto"/>
        <w:rPr>
          <w:b/>
          <w:sz w:val="24"/>
          <w:lang w:val="en-GB"/>
        </w:rPr>
      </w:pPr>
    </w:p>
    <w:p w14:paraId="58710D9E" w14:textId="77777777" w:rsidR="003E4B93" w:rsidRPr="00413B1E" w:rsidRDefault="003E4B93" w:rsidP="003E4B93">
      <w:pPr>
        <w:spacing w:after="120"/>
        <w:rPr>
          <w:lang w:val="en-US"/>
        </w:rPr>
      </w:pPr>
      <w:r>
        <w:rPr>
          <w:highlight w:val="yellow"/>
          <w:lang w:val="en-US"/>
        </w:rPr>
        <w:t xml:space="preserve">Store this agreement at: </w:t>
      </w:r>
      <w:r w:rsidRPr="00BF03D3">
        <w:rPr>
          <w:highlight w:val="yellow"/>
          <w:lang w:val="en-US"/>
        </w:rPr>
        <w:t>O:\Tech_AGRO\Faelles\0_The good plan_Den gode plan</w:t>
      </w:r>
    </w:p>
    <w:sectPr w:rsidR="003E4B93" w:rsidRPr="00413B1E" w:rsidSect="00D35B42">
      <w:headerReference w:type="default" r:id="rId16"/>
      <w:footerReference w:type="default" r:id="rId17"/>
      <w:pgSz w:w="11920" w:h="16840"/>
      <w:pgMar w:top="280" w:right="1288" w:bottom="709" w:left="426" w:header="708" w:footer="708" w:gutter="0"/>
      <w:cols w:space="708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14D12" w14:textId="77777777" w:rsidR="004C1883" w:rsidRDefault="004C1883">
      <w:r>
        <w:separator/>
      </w:r>
    </w:p>
  </w:endnote>
  <w:endnote w:type="continuationSeparator" w:id="0">
    <w:p w14:paraId="20701A03" w14:textId="77777777" w:rsidR="004C1883" w:rsidRDefault="004C1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2894E2-A4EF-4E99-8170-DF04814C20C6}"/>
    <w:embedBold r:id="rId2" w:fontKey="{BFBE87E5-6BA2-4F98-837E-F17273419CF1}"/>
    <w:embedItalic r:id="rId3" w:fontKey="{47753CBB-1A32-4815-9256-DD5A14579DBD}"/>
    <w:embedBoldItalic r:id="rId4" w:fontKey="{E9A7DEFD-7E06-4B0B-ABEE-1BC24FC1A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E6564E0-B3F5-41F9-A460-978DEBC78B01}"/>
    <w:embedBold r:id="rId6" w:fontKey="{A3CB50F9-4E9C-45AC-B076-4AAB216A54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FF75BFB-61A6-429D-B5A3-F43CD3C12C48}"/>
    <w:embedBold r:id="rId8" w:fontKey="{EAC6F76E-99DD-4482-AEDD-B52548B210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88F4C6-72BE-4920-AC0E-2C29E09688C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8A17AF2-AEC0-452A-A3CD-D63D84EB6D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4065421-74A0-4F19-A198-E28E6B971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382C8" w14:textId="6633B6D9" w:rsidR="00560351" w:rsidRDefault="00560351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C0138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C0138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705A0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60463" w14:textId="77777777" w:rsidR="004C1883" w:rsidRDefault="004C1883">
      <w:r>
        <w:separator/>
      </w:r>
    </w:p>
  </w:footnote>
  <w:footnote w:type="continuationSeparator" w:id="0">
    <w:p w14:paraId="5F92815F" w14:textId="77777777" w:rsidR="004C1883" w:rsidRDefault="004C1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B87B3" w14:textId="77777777" w:rsidR="00560351" w:rsidRPr="00E621AE" w:rsidRDefault="00560351" w:rsidP="00E62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773A4250"/>
    <w:multiLevelType w:val="hybridMultilevel"/>
    <w:tmpl w:val="85D4AE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242863">
    <w:abstractNumId w:val="13"/>
  </w:num>
  <w:num w:numId="2" w16cid:durableId="1389838600">
    <w:abstractNumId w:val="10"/>
  </w:num>
  <w:num w:numId="3" w16cid:durableId="982735015">
    <w:abstractNumId w:val="12"/>
  </w:num>
  <w:num w:numId="4" w16cid:durableId="1378510500">
    <w:abstractNumId w:val="9"/>
  </w:num>
  <w:num w:numId="5" w16cid:durableId="997852343">
    <w:abstractNumId w:val="7"/>
  </w:num>
  <w:num w:numId="6" w16cid:durableId="969944408">
    <w:abstractNumId w:val="6"/>
  </w:num>
  <w:num w:numId="7" w16cid:durableId="995232130">
    <w:abstractNumId w:val="5"/>
  </w:num>
  <w:num w:numId="8" w16cid:durableId="1209486290">
    <w:abstractNumId w:val="4"/>
  </w:num>
  <w:num w:numId="9" w16cid:durableId="908998951">
    <w:abstractNumId w:val="8"/>
  </w:num>
  <w:num w:numId="10" w16cid:durableId="120417094">
    <w:abstractNumId w:val="3"/>
  </w:num>
  <w:num w:numId="11" w16cid:durableId="1884756557">
    <w:abstractNumId w:val="2"/>
  </w:num>
  <w:num w:numId="12" w16cid:durableId="1642735798">
    <w:abstractNumId w:val="1"/>
  </w:num>
  <w:num w:numId="13" w16cid:durableId="1359745508">
    <w:abstractNumId w:val="0"/>
  </w:num>
  <w:num w:numId="14" w16cid:durableId="469976623">
    <w:abstractNumId w:val="15"/>
  </w:num>
  <w:num w:numId="15" w16cid:durableId="1393499161">
    <w:abstractNumId w:val="16"/>
  </w:num>
  <w:num w:numId="16" w16cid:durableId="714812353">
    <w:abstractNumId w:val="14"/>
  </w:num>
  <w:num w:numId="17" w16cid:durableId="2051345649">
    <w:abstractNumId w:val="11"/>
  </w:num>
  <w:num w:numId="18" w16cid:durableId="706372931">
    <w:abstractNumId w:val="13"/>
  </w:num>
  <w:num w:numId="19" w16cid:durableId="705563142">
    <w:abstractNumId w:val="10"/>
  </w:num>
  <w:num w:numId="20" w16cid:durableId="1499156552">
    <w:abstractNumId w:val="12"/>
  </w:num>
  <w:num w:numId="21" w16cid:durableId="1198928795">
    <w:abstractNumId w:val="9"/>
  </w:num>
  <w:num w:numId="22" w16cid:durableId="1692955677">
    <w:abstractNumId w:val="7"/>
  </w:num>
  <w:num w:numId="23" w16cid:durableId="1460756642">
    <w:abstractNumId w:val="6"/>
  </w:num>
  <w:num w:numId="24" w16cid:durableId="2093891167">
    <w:abstractNumId w:val="5"/>
  </w:num>
  <w:num w:numId="25" w16cid:durableId="602540550">
    <w:abstractNumId w:val="4"/>
  </w:num>
  <w:num w:numId="26" w16cid:durableId="1552420750">
    <w:abstractNumId w:val="8"/>
  </w:num>
  <w:num w:numId="27" w16cid:durableId="1218929022">
    <w:abstractNumId w:val="3"/>
  </w:num>
  <w:num w:numId="28" w16cid:durableId="326597930">
    <w:abstractNumId w:val="2"/>
  </w:num>
  <w:num w:numId="29" w16cid:durableId="1916010510">
    <w:abstractNumId w:val="1"/>
  </w:num>
  <w:num w:numId="30" w16cid:durableId="781921477">
    <w:abstractNumId w:val="0"/>
  </w:num>
  <w:num w:numId="31" w16cid:durableId="1417088958">
    <w:abstractNumId w:val="15"/>
  </w:num>
  <w:num w:numId="32" w16cid:durableId="129447629">
    <w:abstractNumId w:val="16"/>
  </w:num>
  <w:num w:numId="33" w16cid:durableId="1144933264">
    <w:abstractNumId w:val="13"/>
  </w:num>
  <w:num w:numId="34" w16cid:durableId="1190798076">
    <w:abstractNumId w:val="10"/>
  </w:num>
  <w:num w:numId="35" w16cid:durableId="1741437553">
    <w:abstractNumId w:val="12"/>
  </w:num>
  <w:num w:numId="36" w16cid:durableId="638151428">
    <w:abstractNumId w:val="9"/>
  </w:num>
  <w:num w:numId="37" w16cid:durableId="821504198">
    <w:abstractNumId w:val="7"/>
  </w:num>
  <w:num w:numId="38" w16cid:durableId="1243878467">
    <w:abstractNumId w:val="6"/>
  </w:num>
  <w:num w:numId="39" w16cid:durableId="1184398469">
    <w:abstractNumId w:val="5"/>
  </w:num>
  <w:num w:numId="40" w16cid:durableId="529415621">
    <w:abstractNumId w:val="4"/>
  </w:num>
  <w:num w:numId="41" w16cid:durableId="487140084">
    <w:abstractNumId w:val="8"/>
  </w:num>
  <w:num w:numId="42" w16cid:durableId="2124109710">
    <w:abstractNumId w:val="3"/>
  </w:num>
  <w:num w:numId="43" w16cid:durableId="828600774">
    <w:abstractNumId w:val="2"/>
  </w:num>
  <w:num w:numId="44" w16cid:durableId="1182280073">
    <w:abstractNumId w:val="1"/>
  </w:num>
  <w:num w:numId="45" w16cid:durableId="1393891678">
    <w:abstractNumId w:val="0"/>
  </w:num>
  <w:num w:numId="46" w16cid:durableId="517934500">
    <w:abstractNumId w:val="15"/>
  </w:num>
  <w:num w:numId="47" w16cid:durableId="1709138025">
    <w:abstractNumId w:val="16"/>
  </w:num>
  <w:num w:numId="48" w16cid:durableId="2060978414">
    <w:abstractNumId w:val="13"/>
  </w:num>
  <w:num w:numId="49" w16cid:durableId="1421291876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1AE"/>
    <w:rsid w:val="00001C5B"/>
    <w:rsid w:val="00003B6C"/>
    <w:rsid w:val="00007510"/>
    <w:rsid w:val="00020295"/>
    <w:rsid w:val="00026EA7"/>
    <w:rsid w:val="00036AB9"/>
    <w:rsid w:val="000440F8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E075D"/>
    <w:rsid w:val="0010077A"/>
    <w:rsid w:val="001043F7"/>
    <w:rsid w:val="00116016"/>
    <w:rsid w:val="00117582"/>
    <w:rsid w:val="00130EC0"/>
    <w:rsid w:val="0013303E"/>
    <w:rsid w:val="001366F0"/>
    <w:rsid w:val="001373A9"/>
    <w:rsid w:val="00153477"/>
    <w:rsid w:val="00161A8F"/>
    <w:rsid w:val="0017345F"/>
    <w:rsid w:val="00183F31"/>
    <w:rsid w:val="00185F45"/>
    <w:rsid w:val="001865BB"/>
    <w:rsid w:val="00192812"/>
    <w:rsid w:val="001B5836"/>
    <w:rsid w:val="001B6C31"/>
    <w:rsid w:val="001D44BE"/>
    <w:rsid w:val="001F2EA7"/>
    <w:rsid w:val="00212D3F"/>
    <w:rsid w:val="002171DE"/>
    <w:rsid w:val="0022050F"/>
    <w:rsid w:val="002278B7"/>
    <w:rsid w:val="00227E7F"/>
    <w:rsid w:val="002312BD"/>
    <w:rsid w:val="00241DFE"/>
    <w:rsid w:val="00242AAB"/>
    <w:rsid w:val="00254C1F"/>
    <w:rsid w:val="002725EA"/>
    <w:rsid w:val="00283894"/>
    <w:rsid w:val="00287815"/>
    <w:rsid w:val="002945E2"/>
    <w:rsid w:val="002A1281"/>
    <w:rsid w:val="002B6DEE"/>
    <w:rsid w:val="002D26AE"/>
    <w:rsid w:val="002E0009"/>
    <w:rsid w:val="002E326D"/>
    <w:rsid w:val="003064B1"/>
    <w:rsid w:val="003260FF"/>
    <w:rsid w:val="003434FE"/>
    <w:rsid w:val="003536C8"/>
    <w:rsid w:val="003563A2"/>
    <w:rsid w:val="00361F20"/>
    <w:rsid w:val="00364F55"/>
    <w:rsid w:val="003A47F3"/>
    <w:rsid w:val="003A5E3F"/>
    <w:rsid w:val="003C4607"/>
    <w:rsid w:val="003D5C25"/>
    <w:rsid w:val="003E4B93"/>
    <w:rsid w:val="003E6170"/>
    <w:rsid w:val="003F07C0"/>
    <w:rsid w:val="003F15E1"/>
    <w:rsid w:val="003F24CF"/>
    <w:rsid w:val="003F33BA"/>
    <w:rsid w:val="003F7193"/>
    <w:rsid w:val="00425019"/>
    <w:rsid w:val="004255EC"/>
    <w:rsid w:val="00425607"/>
    <w:rsid w:val="00443D5B"/>
    <w:rsid w:val="00446936"/>
    <w:rsid w:val="00450E2A"/>
    <w:rsid w:val="00456317"/>
    <w:rsid w:val="00465565"/>
    <w:rsid w:val="0047684D"/>
    <w:rsid w:val="00483316"/>
    <w:rsid w:val="0048777D"/>
    <w:rsid w:val="004A66E6"/>
    <w:rsid w:val="004C1883"/>
    <w:rsid w:val="004C208C"/>
    <w:rsid w:val="004D0864"/>
    <w:rsid w:val="004E0F1F"/>
    <w:rsid w:val="00504494"/>
    <w:rsid w:val="005129BA"/>
    <w:rsid w:val="00522D69"/>
    <w:rsid w:val="00524347"/>
    <w:rsid w:val="00524DD1"/>
    <w:rsid w:val="005274FB"/>
    <w:rsid w:val="00536758"/>
    <w:rsid w:val="00547ACA"/>
    <w:rsid w:val="005549B1"/>
    <w:rsid w:val="00560351"/>
    <w:rsid w:val="005613CC"/>
    <w:rsid w:val="00562043"/>
    <w:rsid w:val="00574AC6"/>
    <w:rsid w:val="005802EE"/>
    <w:rsid w:val="005B0136"/>
    <w:rsid w:val="005D2E7C"/>
    <w:rsid w:val="005D38BD"/>
    <w:rsid w:val="005E6CB9"/>
    <w:rsid w:val="005E70F5"/>
    <w:rsid w:val="006124BA"/>
    <w:rsid w:val="00615E0B"/>
    <w:rsid w:val="006224C7"/>
    <w:rsid w:val="00641B24"/>
    <w:rsid w:val="00666E10"/>
    <w:rsid w:val="006705A0"/>
    <w:rsid w:val="0067670F"/>
    <w:rsid w:val="0068128D"/>
    <w:rsid w:val="0068616C"/>
    <w:rsid w:val="006912B9"/>
    <w:rsid w:val="00694462"/>
    <w:rsid w:val="00694F8F"/>
    <w:rsid w:val="006B2F25"/>
    <w:rsid w:val="006C0138"/>
    <w:rsid w:val="006C3A1B"/>
    <w:rsid w:val="006C40FD"/>
    <w:rsid w:val="006C70B2"/>
    <w:rsid w:val="006D49BB"/>
    <w:rsid w:val="006D615D"/>
    <w:rsid w:val="006F6B20"/>
    <w:rsid w:val="007131E6"/>
    <w:rsid w:val="00731229"/>
    <w:rsid w:val="00731FCE"/>
    <w:rsid w:val="00736658"/>
    <w:rsid w:val="00741E65"/>
    <w:rsid w:val="007577E4"/>
    <w:rsid w:val="00757BDC"/>
    <w:rsid w:val="007676E3"/>
    <w:rsid w:val="007744E7"/>
    <w:rsid w:val="00774520"/>
    <w:rsid w:val="00775CC8"/>
    <w:rsid w:val="007871B3"/>
    <w:rsid w:val="00791E72"/>
    <w:rsid w:val="00795523"/>
    <w:rsid w:val="007955B4"/>
    <w:rsid w:val="007A2F49"/>
    <w:rsid w:val="007A557C"/>
    <w:rsid w:val="007B2B07"/>
    <w:rsid w:val="007B7311"/>
    <w:rsid w:val="007E2FF8"/>
    <w:rsid w:val="007F0C24"/>
    <w:rsid w:val="00802343"/>
    <w:rsid w:val="00803E04"/>
    <w:rsid w:val="008213E8"/>
    <w:rsid w:val="008314DC"/>
    <w:rsid w:val="00835697"/>
    <w:rsid w:val="008411A6"/>
    <w:rsid w:val="00863559"/>
    <w:rsid w:val="00885361"/>
    <w:rsid w:val="008A2625"/>
    <w:rsid w:val="008A70E9"/>
    <w:rsid w:val="008C476C"/>
    <w:rsid w:val="008C546C"/>
    <w:rsid w:val="008C60AB"/>
    <w:rsid w:val="008E6117"/>
    <w:rsid w:val="00902696"/>
    <w:rsid w:val="00912924"/>
    <w:rsid w:val="00922D48"/>
    <w:rsid w:val="00925D50"/>
    <w:rsid w:val="00926377"/>
    <w:rsid w:val="00930E78"/>
    <w:rsid w:val="009328D2"/>
    <w:rsid w:val="00933E8B"/>
    <w:rsid w:val="0095045C"/>
    <w:rsid w:val="00953ADD"/>
    <w:rsid w:val="00961B44"/>
    <w:rsid w:val="009942B0"/>
    <w:rsid w:val="009A316E"/>
    <w:rsid w:val="009B0298"/>
    <w:rsid w:val="009B6129"/>
    <w:rsid w:val="009B6D96"/>
    <w:rsid w:val="009C3A4A"/>
    <w:rsid w:val="009C542D"/>
    <w:rsid w:val="009D0762"/>
    <w:rsid w:val="009E4ABE"/>
    <w:rsid w:val="009E545B"/>
    <w:rsid w:val="009E601A"/>
    <w:rsid w:val="009F50AA"/>
    <w:rsid w:val="00A06FD2"/>
    <w:rsid w:val="00A11327"/>
    <w:rsid w:val="00A22ABB"/>
    <w:rsid w:val="00A278F8"/>
    <w:rsid w:val="00A516A9"/>
    <w:rsid w:val="00A65AD2"/>
    <w:rsid w:val="00A66FAB"/>
    <w:rsid w:val="00A76B3C"/>
    <w:rsid w:val="00A91CB9"/>
    <w:rsid w:val="00A94200"/>
    <w:rsid w:val="00AA0EF9"/>
    <w:rsid w:val="00AA6FF5"/>
    <w:rsid w:val="00AB2E5C"/>
    <w:rsid w:val="00AB4E1D"/>
    <w:rsid w:val="00AC6B30"/>
    <w:rsid w:val="00AD02B4"/>
    <w:rsid w:val="00AF0E5B"/>
    <w:rsid w:val="00AF29B1"/>
    <w:rsid w:val="00AF5AAD"/>
    <w:rsid w:val="00AF5DCD"/>
    <w:rsid w:val="00B15221"/>
    <w:rsid w:val="00B16DFF"/>
    <w:rsid w:val="00B205A0"/>
    <w:rsid w:val="00B22D66"/>
    <w:rsid w:val="00B25BCB"/>
    <w:rsid w:val="00B33FA5"/>
    <w:rsid w:val="00B65055"/>
    <w:rsid w:val="00B7258F"/>
    <w:rsid w:val="00BA56DF"/>
    <w:rsid w:val="00BB39D7"/>
    <w:rsid w:val="00BB53DC"/>
    <w:rsid w:val="00BE430F"/>
    <w:rsid w:val="00BE7FBE"/>
    <w:rsid w:val="00BF3805"/>
    <w:rsid w:val="00C0187F"/>
    <w:rsid w:val="00C10EDE"/>
    <w:rsid w:val="00C2124F"/>
    <w:rsid w:val="00C3077C"/>
    <w:rsid w:val="00C329C8"/>
    <w:rsid w:val="00C407F0"/>
    <w:rsid w:val="00C4409C"/>
    <w:rsid w:val="00C45E73"/>
    <w:rsid w:val="00C50B7D"/>
    <w:rsid w:val="00C54FCF"/>
    <w:rsid w:val="00C5567C"/>
    <w:rsid w:val="00C62763"/>
    <w:rsid w:val="00C67689"/>
    <w:rsid w:val="00C800B1"/>
    <w:rsid w:val="00C96CED"/>
    <w:rsid w:val="00CA1CCC"/>
    <w:rsid w:val="00CB2ECE"/>
    <w:rsid w:val="00CB4FA5"/>
    <w:rsid w:val="00CC113C"/>
    <w:rsid w:val="00CD6422"/>
    <w:rsid w:val="00D32A06"/>
    <w:rsid w:val="00D35B42"/>
    <w:rsid w:val="00D37E23"/>
    <w:rsid w:val="00D546CE"/>
    <w:rsid w:val="00D739D1"/>
    <w:rsid w:val="00D85610"/>
    <w:rsid w:val="00D949D7"/>
    <w:rsid w:val="00DB21A7"/>
    <w:rsid w:val="00DB4ED9"/>
    <w:rsid w:val="00DB7A99"/>
    <w:rsid w:val="00DC35DF"/>
    <w:rsid w:val="00DE3C16"/>
    <w:rsid w:val="00DE42FB"/>
    <w:rsid w:val="00E026C1"/>
    <w:rsid w:val="00E04E25"/>
    <w:rsid w:val="00E16226"/>
    <w:rsid w:val="00E17F3A"/>
    <w:rsid w:val="00E276EF"/>
    <w:rsid w:val="00E32A2A"/>
    <w:rsid w:val="00E44979"/>
    <w:rsid w:val="00E621AE"/>
    <w:rsid w:val="00E65482"/>
    <w:rsid w:val="00E70052"/>
    <w:rsid w:val="00E751CC"/>
    <w:rsid w:val="00E814F9"/>
    <w:rsid w:val="00E96B84"/>
    <w:rsid w:val="00EA31FA"/>
    <w:rsid w:val="00EA5199"/>
    <w:rsid w:val="00EA6633"/>
    <w:rsid w:val="00ED0D75"/>
    <w:rsid w:val="00ED60D8"/>
    <w:rsid w:val="00EF7396"/>
    <w:rsid w:val="00F05149"/>
    <w:rsid w:val="00F0727F"/>
    <w:rsid w:val="00F354CF"/>
    <w:rsid w:val="00F4463E"/>
    <w:rsid w:val="00F45004"/>
    <w:rsid w:val="00F625EE"/>
    <w:rsid w:val="00F66241"/>
    <w:rsid w:val="00F76D16"/>
    <w:rsid w:val="00F81B7C"/>
    <w:rsid w:val="00F8667A"/>
    <w:rsid w:val="00FA0D28"/>
    <w:rsid w:val="00FA31F3"/>
    <w:rsid w:val="00FD2EFB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3A38A"/>
  <w15:docId w15:val="{037975F6-27DF-41EB-9EA5-750F729B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22D69"/>
    <w:pPr>
      <w:outlineLvl w:val="6"/>
    </w:pPr>
  </w:style>
  <w:style w:type="paragraph" w:styleId="Heading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1D44BE"/>
    <w:pPr>
      <w:numPr>
        <w:numId w:val="1"/>
      </w:numPr>
    </w:pPr>
  </w:style>
  <w:style w:type="numbering" w:styleId="1ai">
    <w:name w:val="Outline List 1"/>
    <w:basedOn w:val="NoList"/>
    <w:semiHidden/>
    <w:rsid w:val="00522D69"/>
    <w:pPr>
      <w:numPr>
        <w:numId w:val="2"/>
      </w:numPr>
    </w:pPr>
  </w:style>
  <w:style w:type="numbering" w:styleId="ArticleSection">
    <w:name w:val="Outline List 3"/>
    <w:basedOn w:val="NoList"/>
    <w:semiHidden/>
    <w:rsid w:val="00522D69"/>
    <w:pPr>
      <w:numPr>
        <w:numId w:val="3"/>
      </w:numPr>
    </w:pPr>
  </w:style>
  <w:style w:type="paragraph" w:styleId="BlockText">
    <w:name w:val="Block Text"/>
    <w:basedOn w:val="Normal"/>
    <w:semiHidden/>
    <w:rsid w:val="00522D69"/>
    <w:pPr>
      <w:spacing w:after="120"/>
      <w:ind w:left="1440" w:right="1440"/>
    </w:pPr>
  </w:style>
  <w:style w:type="paragraph" w:styleId="BodyText">
    <w:name w:val="Body Text"/>
    <w:basedOn w:val="Normal"/>
    <w:semiHidden/>
    <w:rsid w:val="00522D69"/>
    <w:pPr>
      <w:spacing w:after="120"/>
    </w:pPr>
  </w:style>
  <w:style w:type="paragraph" w:styleId="BodyText2">
    <w:name w:val="Body Text 2"/>
    <w:basedOn w:val="Normal"/>
    <w:semiHidden/>
    <w:rsid w:val="00522D69"/>
    <w:pPr>
      <w:spacing w:after="120" w:line="480" w:lineRule="auto"/>
    </w:pPr>
  </w:style>
  <w:style w:type="paragraph" w:styleId="BodyTex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22D69"/>
    <w:pPr>
      <w:ind w:firstLine="210"/>
    </w:pPr>
  </w:style>
  <w:style w:type="paragraph" w:styleId="BodyTextIndent">
    <w:name w:val="Body Text Indent"/>
    <w:basedOn w:val="Normal"/>
    <w:semiHidden/>
    <w:rsid w:val="00522D69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22D69"/>
    <w:pPr>
      <w:ind w:firstLine="210"/>
    </w:pPr>
  </w:style>
  <w:style w:type="paragraph" w:styleId="BodyTextIndent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Closing">
    <w:name w:val="Closing"/>
    <w:basedOn w:val="Normal"/>
    <w:semiHidden/>
    <w:rsid w:val="00522D69"/>
    <w:pPr>
      <w:ind w:left="4252"/>
    </w:pPr>
  </w:style>
  <w:style w:type="paragraph" w:styleId="Date">
    <w:name w:val="Date"/>
    <w:basedOn w:val="Normal"/>
    <w:next w:val="Normal"/>
    <w:semiHidden/>
    <w:rsid w:val="00522D69"/>
  </w:style>
  <w:style w:type="paragraph" w:styleId="EmailSignature">
    <w:name w:val="E-mail Signature"/>
    <w:basedOn w:val="Normal"/>
    <w:semiHidden/>
    <w:rsid w:val="00522D69"/>
  </w:style>
  <w:style w:type="character" w:styleId="Emphasis">
    <w:name w:val="Emphasis"/>
    <w:basedOn w:val="DefaultParagraphFont"/>
    <w:qFormat/>
    <w:rsid w:val="00522D69"/>
    <w:rPr>
      <w:i/>
      <w:iCs/>
    </w:rPr>
  </w:style>
  <w:style w:type="character" w:styleId="EndnoteReference">
    <w:name w:val="endnote reference"/>
    <w:basedOn w:val="DefaultParagraphFon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22D69"/>
  </w:style>
  <w:style w:type="paragraph" w:styleId="HTMLAddress">
    <w:name w:val="HTML Address"/>
    <w:basedOn w:val="Normal"/>
    <w:semiHidden/>
    <w:rsid w:val="00522D69"/>
    <w:rPr>
      <w:i/>
      <w:iCs/>
    </w:rPr>
  </w:style>
  <w:style w:type="character" w:styleId="HTMLCite">
    <w:name w:val="HTML Cite"/>
    <w:basedOn w:val="DefaultParagraphFont"/>
    <w:semiHidden/>
    <w:rsid w:val="00522D69"/>
    <w:rPr>
      <w:i/>
      <w:iCs/>
    </w:rPr>
  </w:style>
  <w:style w:type="character" w:styleId="HTMLCode">
    <w:name w:val="HTML Code"/>
    <w:basedOn w:val="DefaultParagraphFont"/>
    <w:semiHidden/>
    <w:rsid w:val="00522D6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22D69"/>
    <w:rPr>
      <w:i/>
      <w:iCs/>
    </w:rPr>
  </w:style>
  <w:style w:type="character" w:styleId="HTMLKeyboard">
    <w:name w:val="HTML Keyboard"/>
    <w:basedOn w:val="DefaultParagraphFont"/>
    <w:semiHidden/>
    <w:rsid w:val="00522D6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22D69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22D6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22D69"/>
    <w:rPr>
      <w:i/>
      <w:iCs/>
    </w:rPr>
  </w:style>
  <w:style w:type="character" w:styleId="LineNumber">
    <w:name w:val="line number"/>
    <w:basedOn w:val="DefaultParagraphFont"/>
    <w:semiHidden/>
    <w:rsid w:val="00522D69"/>
  </w:style>
  <w:style w:type="paragraph" w:styleId="List">
    <w:name w:val="List"/>
    <w:basedOn w:val="Normal"/>
    <w:semiHidden/>
    <w:rsid w:val="00522D69"/>
    <w:pPr>
      <w:ind w:left="283" w:hanging="283"/>
    </w:pPr>
  </w:style>
  <w:style w:type="paragraph" w:styleId="List2">
    <w:name w:val="List 2"/>
    <w:basedOn w:val="Normal"/>
    <w:semiHidden/>
    <w:rsid w:val="00522D69"/>
    <w:pPr>
      <w:ind w:left="566" w:hanging="283"/>
    </w:pPr>
  </w:style>
  <w:style w:type="paragraph" w:styleId="List3">
    <w:name w:val="List 3"/>
    <w:basedOn w:val="Normal"/>
    <w:semiHidden/>
    <w:rsid w:val="00522D69"/>
    <w:pPr>
      <w:ind w:left="849" w:hanging="283"/>
    </w:pPr>
  </w:style>
  <w:style w:type="paragraph" w:styleId="List4">
    <w:name w:val="List 4"/>
    <w:basedOn w:val="Normal"/>
    <w:semiHidden/>
    <w:rsid w:val="00522D69"/>
    <w:pPr>
      <w:ind w:left="1132" w:hanging="283"/>
    </w:pPr>
  </w:style>
  <w:style w:type="paragraph" w:styleId="List5">
    <w:name w:val="List 5"/>
    <w:basedOn w:val="Normal"/>
    <w:semiHidden/>
    <w:rsid w:val="00522D69"/>
    <w:pPr>
      <w:ind w:left="1415" w:hanging="283"/>
    </w:pPr>
  </w:style>
  <w:style w:type="paragraph" w:styleId="ListBullet">
    <w:name w:val="List Bullet"/>
    <w:basedOn w:val="Normal"/>
    <w:semiHidden/>
    <w:rsid w:val="00522D69"/>
    <w:pPr>
      <w:numPr>
        <w:numId w:val="36"/>
      </w:numPr>
    </w:pPr>
  </w:style>
  <w:style w:type="paragraph" w:styleId="ListBullet2">
    <w:name w:val="List Bullet 2"/>
    <w:basedOn w:val="Normal"/>
    <w:semiHidden/>
    <w:rsid w:val="00522D69"/>
    <w:pPr>
      <w:numPr>
        <w:numId w:val="37"/>
      </w:numPr>
    </w:pPr>
  </w:style>
  <w:style w:type="paragraph" w:styleId="ListBullet3">
    <w:name w:val="List Bullet 3"/>
    <w:basedOn w:val="Normal"/>
    <w:semiHidden/>
    <w:rsid w:val="00522D69"/>
    <w:pPr>
      <w:numPr>
        <w:numId w:val="38"/>
      </w:numPr>
    </w:pPr>
  </w:style>
  <w:style w:type="paragraph" w:styleId="ListBullet4">
    <w:name w:val="List Bullet 4"/>
    <w:basedOn w:val="Normal"/>
    <w:semiHidden/>
    <w:rsid w:val="00522D69"/>
    <w:pPr>
      <w:numPr>
        <w:numId w:val="39"/>
      </w:numPr>
    </w:pPr>
  </w:style>
  <w:style w:type="paragraph" w:styleId="ListBullet5">
    <w:name w:val="List Bullet 5"/>
    <w:basedOn w:val="Normal"/>
    <w:semiHidden/>
    <w:rsid w:val="00522D69"/>
    <w:pPr>
      <w:numPr>
        <w:numId w:val="40"/>
      </w:numPr>
    </w:pPr>
  </w:style>
  <w:style w:type="paragraph" w:styleId="ListContinue">
    <w:name w:val="List Continue"/>
    <w:basedOn w:val="Normal"/>
    <w:semiHidden/>
    <w:rsid w:val="00522D69"/>
    <w:pPr>
      <w:spacing w:after="120"/>
      <w:ind w:left="283"/>
    </w:pPr>
  </w:style>
  <w:style w:type="paragraph" w:styleId="ListContinue2">
    <w:name w:val="List Continue 2"/>
    <w:basedOn w:val="Normal"/>
    <w:semiHidden/>
    <w:rsid w:val="00522D69"/>
    <w:pPr>
      <w:spacing w:after="120"/>
      <w:ind w:left="566"/>
    </w:pPr>
  </w:style>
  <w:style w:type="paragraph" w:styleId="ListContinue3">
    <w:name w:val="List Continue 3"/>
    <w:basedOn w:val="Normal"/>
    <w:semiHidden/>
    <w:rsid w:val="00522D69"/>
    <w:pPr>
      <w:spacing w:after="120"/>
      <w:ind w:left="849"/>
    </w:pPr>
  </w:style>
  <w:style w:type="paragraph" w:styleId="ListContinue4">
    <w:name w:val="List Continue 4"/>
    <w:basedOn w:val="Normal"/>
    <w:semiHidden/>
    <w:rsid w:val="00522D69"/>
    <w:pPr>
      <w:spacing w:after="120"/>
      <w:ind w:left="1132"/>
    </w:pPr>
  </w:style>
  <w:style w:type="paragraph" w:styleId="ListContinue5">
    <w:name w:val="List Continue 5"/>
    <w:basedOn w:val="Normal"/>
    <w:semiHidden/>
    <w:rsid w:val="00522D69"/>
    <w:pPr>
      <w:spacing w:after="120"/>
      <w:ind w:left="1415"/>
    </w:pPr>
  </w:style>
  <w:style w:type="paragraph" w:styleId="ListNumber">
    <w:name w:val="List Number"/>
    <w:basedOn w:val="Normal"/>
    <w:semiHidden/>
    <w:rsid w:val="00522D69"/>
    <w:pPr>
      <w:numPr>
        <w:numId w:val="41"/>
      </w:numPr>
    </w:pPr>
  </w:style>
  <w:style w:type="paragraph" w:styleId="ListNumber2">
    <w:name w:val="List Number 2"/>
    <w:basedOn w:val="Normal"/>
    <w:semiHidden/>
    <w:rsid w:val="00522D69"/>
    <w:pPr>
      <w:numPr>
        <w:numId w:val="42"/>
      </w:numPr>
    </w:pPr>
  </w:style>
  <w:style w:type="paragraph" w:styleId="ListNumber3">
    <w:name w:val="List Number 3"/>
    <w:basedOn w:val="Normal"/>
    <w:semiHidden/>
    <w:rsid w:val="00522D69"/>
    <w:pPr>
      <w:numPr>
        <w:numId w:val="43"/>
      </w:numPr>
    </w:pPr>
  </w:style>
  <w:style w:type="paragraph" w:styleId="ListNumber4">
    <w:name w:val="List Number 4"/>
    <w:basedOn w:val="Normal"/>
    <w:semiHidden/>
    <w:rsid w:val="00522D69"/>
    <w:pPr>
      <w:numPr>
        <w:numId w:val="44"/>
      </w:numPr>
    </w:pPr>
  </w:style>
  <w:style w:type="paragraph" w:styleId="ListNumber5">
    <w:name w:val="List Number 5"/>
    <w:basedOn w:val="Normal"/>
    <w:semiHidden/>
    <w:rsid w:val="00522D69"/>
    <w:pPr>
      <w:numPr>
        <w:numId w:val="45"/>
      </w:numPr>
    </w:pPr>
  </w:style>
  <w:style w:type="paragraph" w:styleId="MessageHeader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22D69"/>
    <w:pPr>
      <w:ind w:left="1304"/>
    </w:pPr>
  </w:style>
  <w:style w:type="paragraph" w:styleId="NoteHeading">
    <w:name w:val="Note Heading"/>
    <w:basedOn w:val="Normal"/>
    <w:next w:val="Normal"/>
    <w:semiHidden/>
    <w:rsid w:val="00522D69"/>
  </w:style>
  <w:style w:type="paragraph" w:styleId="PlainTex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22D69"/>
  </w:style>
  <w:style w:type="paragraph" w:styleId="Signature">
    <w:name w:val="Signature"/>
    <w:basedOn w:val="Normal"/>
    <w:semiHidden/>
    <w:rsid w:val="00522D69"/>
    <w:pPr>
      <w:ind w:left="4252"/>
    </w:pPr>
  </w:style>
  <w:style w:type="character" w:styleId="Strong">
    <w:name w:val="Strong"/>
    <w:basedOn w:val="DefaultParagraphFont"/>
    <w:qFormat/>
    <w:rsid w:val="00522D69"/>
    <w:rPr>
      <w:b/>
      <w:bCs/>
    </w:rPr>
  </w:style>
  <w:style w:type="paragraph" w:styleId="Subtitle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522D69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522D69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47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522D6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leGrid">
    <w:name w:val="Table Grid"/>
    <w:basedOn w:val="Table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522D69"/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TableofFigures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semiHidden/>
    <w:rsid w:val="00456317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B7258F"/>
    <w:rPr>
      <w:sz w:val="16"/>
      <w:szCs w:val="16"/>
    </w:rPr>
  </w:style>
  <w:style w:type="paragraph" w:styleId="CommentText">
    <w:name w:val="annotation text"/>
    <w:basedOn w:val="Normal"/>
    <w:semiHidden/>
    <w:rsid w:val="00B7258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7258F"/>
    <w:rPr>
      <w:b/>
      <w:bCs/>
    </w:rPr>
  </w:style>
  <w:style w:type="paragraph" w:styleId="DocumentMap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B7258F"/>
    <w:rPr>
      <w:rFonts w:ascii="Arial" w:hAnsi="Arial" w:cs="Arial"/>
      <w:b/>
      <w:bCs/>
    </w:rPr>
  </w:style>
  <w:style w:type="paragraph" w:styleId="MacroTex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TOAHeading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PlaceholderText">
    <w:name w:val="Placeholder Text"/>
    <w:basedOn w:val="DefaultParagraphFont"/>
    <w:uiPriority w:val="99"/>
    <w:semiHidden/>
    <w:rsid w:val="002B6DEE"/>
    <w:rPr>
      <w:color w:val="808080"/>
    </w:rPr>
  </w:style>
  <w:style w:type="paragraph" w:styleId="ListParagraph">
    <w:name w:val="List Paragraph"/>
    <w:basedOn w:val="Normal"/>
    <w:uiPriority w:val="34"/>
    <w:qFormat/>
    <w:rsid w:val="00D35B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6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.medarbejdere.au.dk/sektioner/mark" TargetMode="External"/><Relationship Id="rId13" Type="http://schemas.openxmlformats.org/officeDocument/2006/relationships/hyperlink" Target="https://agro.au.dk/forskning/sektioner/entomologi-og-plantepatologi/medarbejder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gro.au.dk/forskning/sektioner/jordbiologi-og-naeringsstoffer/medarbejder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s://agro.au.dk/forskning/sektioner/jordfysik-og-hydropedologi/medarbejder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and-craft.dk/about-us/staff-associates-and-guests" TargetMode="External"/><Relationship Id="rId10" Type="http://schemas.openxmlformats.org/officeDocument/2006/relationships/hyperlink" Target="https://agro.au.dk/forskning/sektioner/afgroedesundhed/medarbejder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gro.au.dk/forskning/sektioner/afgroedegenetik-og-bioteknologi/medarbejdere-cgb/" TargetMode="External"/><Relationship Id="rId14" Type="http://schemas.openxmlformats.org/officeDocument/2006/relationships/hyperlink" Target="https://agro.au.dk/forskning/sektioner/afgroedesundhed/medarbejde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h\appdata\roaming\microsoft\templates\Not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19</TotalTime>
  <Pages>2</Pages>
  <Words>422</Words>
  <Characters>2630</Characters>
  <Application>Microsoft Office Word</Application>
  <DocSecurity>0</DocSecurity>
  <Lines>93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Christensen</dc:creator>
  <cp:lastModifiedBy>Karina Rysholt Christensen</cp:lastModifiedBy>
  <cp:revision>11</cp:revision>
  <cp:lastPrinted>2014-07-02T11:10:00Z</cp:lastPrinted>
  <dcterms:created xsi:type="dcterms:W3CDTF">2026-06-23T08:03:00Z</dcterms:created>
  <dcterms:modified xsi:type="dcterms:W3CDTF">2026-07-08T06:21:00Z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1117</vt:lpwstr>
  </property>
  <property fmtid="{D5CDD505-2E9C-101B-9397-08002B2CF9AE}" pid="5" name="LogoFarve">
    <vt:lpwstr>blue</vt:lpwstr>
  </property>
</Properties>
</file>