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937" w:type="dxa"/>
        <w:tblLayout w:type="fixed"/>
        <w:tblCellMar>
          <w:left w:w="0" w:type="dxa"/>
          <w:right w:w="0" w:type="dxa"/>
        </w:tblCellMar>
        <w:tblLook w:val="01E0" w:firstRow="1" w:lastRow="1" w:firstColumn="1" w:lastColumn="1" w:noHBand="0" w:noVBand="0"/>
      </w:tblPr>
      <w:tblGrid>
        <w:gridCol w:w="7937"/>
      </w:tblGrid>
      <w:tr w:rsidR="009B0DF6" w:rsidRPr="00C572F0" w:rsidTr="00612979">
        <w:trPr>
          <w:trHeight w:val="2837"/>
        </w:trPr>
        <w:tc>
          <w:tcPr>
            <w:tcW w:w="7937" w:type="dxa"/>
          </w:tcPr>
          <w:p w:rsidR="009B0DF6" w:rsidRPr="00C572F0" w:rsidRDefault="00367F80" w:rsidP="00612979">
            <w:bookmarkStart w:id="0" w:name="_GoBack"/>
            <w:bookmarkEnd w:id="0"/>
            <w:r>
              <w:t>ST Dekanat</w:t>
            </w:r>
          </w:p>
        </w:tc>
      </w:tr>
      <w:tr w:rsidR="009B0DF6" w:rsidRPr="008018D2" w:rsidTr="003E6695">
        <w:trPr>
          <w:trHeight w:hRule="exact" w:val="425"/>
        </w:trPr>
        <w:tc>
          <w:tcPr>
            <w:tcW w:w="7937" w:type="dxa"/>
          </w:tcPr>
          <w:p w:rsidR="009B0DF6" w:rsidRPr="003E6695" w:rsidRDefault="00381030" w:rsidP="003E6695">
            <w:pPr>
              <w:rPr>
                <w:b/>
                <w:sz w:val="22"/>
                <w:szCs w:val="22"/>
                <w:lang w:val="da-DK"/>
              </w:rPr>
            </w:pPr>
            <w:r>
              <w:rPr>
                <w:b/>
                <w:sz w:val="22"/>
                <w:szCs w:val="22"/>
                <w:lang w:val="da-DK"/>
              </w:rPr>
              <w:t>I</w:t>
            </w:r>
            <w:r w:rsidR="008018D2">
              <w:rPr>
                <w:b/>
                <w:sz w:val="22"/>
                <w:szCs w:val="22"/>
                <w:lang w:val="da-DK"/>
              </w:rPr>
              <w:t>ndspil til tema</w:t>
            </w:r>
            <w:r w:rsidR="003E6695" w:rsidRPr="003E6695">
              <w:rPr>
                <w:b/>
                <w:sz w:val="22"/>
                <w:szCs w:val="22"/>
                <w:lang w:val="da-DK"/>
              </w:rPr>
              <w:t xml:space="preserve"> til FORSK2025</w:t>
            </w:r>
            <w:r>
              <w:rPr>
                <w:b/>
                <w:sz w:val="22"/>
                <w:szCs w:val="22"/>
                <w:lang w:val="da-DK"/>
              </w:rPr>
              <w:t xml:space="preserve"> fra Institut for Agroøkologi</w:t>
            </w:r>
          </w:p>
        </w:tc>
      </w:tr>
    </w:tbl>
    <w:p w:rsidR="003E6695" w:rsidRPr="003E6695" w:rsidRDefault="003E6695" w:rsidP="003E6695">
      <w:pPr>
        <w:rPr>
          <w:b/>
          <w:lang w:val="da-DK"/>
        </w:rPr>
      </w:pPr>
    </w:p>
    <w:p w:rsidR="003E6695" w:rsidRPr="00B15266" w:rsidRDefault="003E6695" w:rsidP="003E6695">
      <w:pPr>
        <w:pStyle w:val="DokumentOverskrift"/>
        <w:numPr>
          <w:ilvl w:val="0"/>
          <w:numId w:val="23"/>
        </w:numPr>
        <w:rPr>
          <w:sz w:val="20"/>
        </w:rPr>
      </w:pPr>
      <w:r w:rsidRPr="00B15266">
        <w:rPr>
          <w:sz w:val="20"/>
        </w:rPr>
        <w:t>Resumé</w:t>
      </w:r>
    </w:p>
    <w:p w:rsidR="003E6695" w:rsidRPr="003E6695" w:rsidRDefault="003E6695" w:rsidP="003E6695">
      <w:pPr>
        <w:rPr>
          <w:sz w:val="22"/>
          <w:szCs w:val="22"/>
          <w:lang w:val="da-DK"/>
        </w:rPr>
      </w:pPr>
    </w:p>
    <w:p w:rsidR="003E6695" w:rsidRPr="008018D2" w:rsidRDefault="008018D2" w:rsidP="003E6695">
      <w:pPr>
        <w:rPr>
          <w:b/>
          <w:sz w:val="22"/>
          <w:szCs w:val="22"/>
          <w:lang w:val="en-US"/>
        </w:rPr>
      </w:pPr>
      <w:r w:rsidRPr="008018D2">
        <w:rPr>
          <w:b/>
          <w:sz w:val="22"/>
          <w:szCs w:val="22"/>
          <w:lang w:val="en-US"/>
        </w:rPr>
        <w:t xml:space="preserve">Title: </w:t>
      </w:r>
      <w:r w:rsidR="003E6695" w:rsidRPr="008018D2">
        <w:rPr>
          <w:b/>
          <w:sz w:val="22"/>
          <w:szCs w:val="22"/>
          <w:lang w:val="en-US"/>
        </w:rPr>
        <w:t xml:space="preserve">Climate Smart </w:t>
      </w:r>
      <w:r w:rsidR="00DE6BFF">
        <w:rPr>
          <w:b/>
          <w:sz w:val="22"/>
          <w:szCs w:val="22"/>
          <w:lang w:val="en-US"/>
        </w:rPr>
        <w:t>Agri-Food</w:t>
      </w:r>
      <w:r w:rsidR="003E6695" w:rsidRPr="008018D2">
        <w:rPr>
          <w:b/>
          <w:sz w:val="22"/>
          <w:szCs w:val="22"/>
          <w:lang w:val="en-US"/>
        </w:rPr>
        <w:t xml:space="preserve"> Systems </w:t>
      </w:r>
    </w:p>
    <w:p w:rsidR="003E6695" w:rsidRDefault="003E6695" w:rsidP="003E6695">
      <w:pPr>
        <w:rPr>
          <w:sz w:val="22"/>
          <w:szCs w:val="22"/>
          <w:lang w:val="en-US"/>
        </w:rPr>
      </w:pPr>
    </w:p>
    <w:p w:rsidR="003E6695" w:rsidRPr="00A27A31" w:rsidRDefault="003E6695" w:rsidP="003E6695">
      <w:pPr>
        <w:rPr>
          <w:sz w:val="20"/>
          <w:szCs w:val="20"/>
          <w:lang w:val="en-US"/>
        </w:rPr>
      </w:pPr>
      <w:r w:rsidRPr="00A27A31">
        <w:rPr>
          <w:sz w:val="20"/>
          <w:szCs w:val="20"/>
          <w:lang w:val="en-US"/>
        </w:rPr>
        <w:t>The proposal addresses the interactions between climate change and agricultural produ</w:t>
      </w:r>
      <w:r w:rsidRPr="00A27A31">
        <w:rPr>
          <w:sz w:val="20"/>
          <w:szCs w:val="20"/>
          <w:lang w:val="en-US"/>
        </w:rPr>
        <w:t>c</w:t>
      </w:r>
      <w:r w:rsidRPr="00A27A31">
        <w:rPr>
          <w:sz w:val="20"/>
          <w:szCs w:val="20"/>
          <w:lang w:val="en-US"/>
        </w:rPr>
        <w:t xml:space="preserve">tion.  The aim is to reduce carbon footprints and develop food and biomass production systems under climate change </w:t>
      </w:r>
      <w:r w:rsidR="00381030" w:rsidRPr="00A27A31">
        <w:rPr>
          <w:sz w:val="20"/>
          <w:szCs w:val="20"/>
          <w:lang w:val="en-US"/>
        </w:rPr>
        <w:t xml:space="preserve">and climatic variability, in a context where </w:t>
      </w:r>
      <w:r w:rsidRPr="00A27A31">
        <w:rPr>
          <w:sz w:val="20"/>
          <w:szCs w:val="20"/>
          <w:lang w:val="en-US"/>
        </w:rPr>
        <w:t xml:space="preserve">population and economic growth </w:t>
      </w:r>
      <w:r w:rsidR="00381030" w:rsidRPr="00A27A31">
        <w:rPr>
          <w:sz w:val="20"/>
          <w:szCs w:val="20"/>
          <w:lang w:val="en-US"/>
        </w:rPr>
        <w:t xml:space="preserve">act </w:t>
      </w:r>
      <w:r w:rsidRPr="00A27A31">
        <w:rPr>
          <w:sz w:val="20"/>
          <w:szCs w:val="20"/>
          <w:lang w:val="en-US"/>
        </w:rPr>
        <w:t>as major drivers.</w:t>
      </w:r>
    </w:p>
    <w:p w:rsidR="003E6695" w:rsidRPr="00D27CFC" w:rsidRDefault="003E6695" w:rsidP="003E6695">
      <w:pPr>
        <w:pStyle w:val="DokumentOverskrift"/>
        <w:rPr>
          <w:b w:val="0"/>
          <w:i/>
          <w:sz w:val="20"/>
          <w:lang w:val="en-US"/>
        </w:rPr>
      </w:pPr>
    </w:p>
    <w:p w:rsidR="003E6695" w:rsidRPr="00C46746" w:rsidRDefault="003E6695" w:rsidP="003E6695">
      <w:pPr>
        <w:pStyle w:val="DokumentOverskrift"/>
        <w:rPr>
          <w:b w:val="0"/>
          <w:sz w:val="20"/>
          <w:lang w:val="en-US"/>
        </w:rPr>
      </w:pPr>
    </w:p>
    <w:p w:rsidR="003E6695" w:rsidRPr="00B15266" w:rsidRDefault="003E6695" w:rsidP="003E6695">
      <w:pPr>
        <w:pStyle w:val="DokumentOverskrift"/>
        <w:numPr>
          <w:ilvl w:val="0"/>
          <w:numId w:val="23"/>
        </w:numPr>
        <w:rPr>
          <w:sz w:val="20"/>
        </w:rPr>
      </w:pPr>
      <w:r w:rsidRPr="00B15266">
        <w:rPr>
          <w:sz w:val="20"/>
        </w:rPr>
        <w:t xml:space="preserve">Samfundsudfordringer og/eller muligheder </w:t>
      </w:r>
    </w:p>
    <w:p w:rsidR="003E6695" w:rsidRPr="003E6695" w:rsidRDefault="003E6695" w:rsidP="003E6695">
      <w:pPr>
        <w:pStyle w:val="DokumentOverskrift"/>
        <w:rPr>
          <w:b w:val="0"/>
          <w:i/>
          <w:sz w:val="20"/>
          <w:lang w:val="en-US"/>
        </w:rPr>
      </w:pPr>
    </w:p>
    <w:p w:rsidR="0012252A" w:rsidRPr="00A27A31" w:rsidRDefault="003E6695" w:rsidP="003E6695">
      <w:pPr>
        <w:rPr>
          <w:sz w:val="20"/>
          <w:szCs w:val="20"/>
          <w:lang w:val="en-US"/>
        </w:rPr>
      </w:pPr>
      <w:r w:rsidRPr="00A27A31">
        <w:rPr>
          <w:sz w:val="20"/>
          <w:szCs w:val="20"/>
          <w:lang w:val="en-US"/>
        </w:rPr>
        <w:t>Agricultural production is closely linked to global challenges on population growth and economic growth, as these drivers increase demand for food, feed and other bio-based products. OECD (2013) estimates that demand for food will increase 60% by 2050 co</w:t>
      </w:r>
      <w:r w:rsidRPr="00A27A31">
        <w:rPr>
          <w:sz w:val="20"/>
          <w:szCs w:val="20"/>
          <w:lang w:val="en-US"/>
        </w:rPr>
        <w:t>m</w:t>
      </w:r>
      <w:r w:rsidRPr="00A27A31">
        <w:rPr>
          <w:sz w:val="20"/>
          <w:szCs w:val="20"/>
          <w:lang w:val="en-US"/>
        </w:rPr>
        <w:t xml:space="preserve">pared to the present demand. Agriculture is </w:t>
      </w:r>
      <w:r w:rsidR="00892F9F" w:rsidRPr="00A27A31">
        <w:rPr>
          <w:sz w:val="20"/>
          <w:szCs w:val="20"/>
          <w:lang w:val="en-US"/>
        </w:rPr>
        <w:t xml:space="preserve">currently </w:t>
      </w:r>
      <w:r w:rsidRPr="00A27A31">
        <w:rPr>
          <w:sz w:val="20"/>
          <w:szCs w:val="20"/>
          <w:lang w:val="en-US"/>
        </w:rPr>
        <w:t>estimated to contribute 25% of global greenhouse gas emissions, but is also source of several other sources of enviro</w:t>
      </w:r>
      <w:r w:rsidRPr="00A27A31">
        <w:rPr>
          <w:sz w:val="20"/>
          <w:szCs w:val="20"/>
          <w:lang w:val="en-US"/>
        </w:rPr>
        <w:t>n</w:t>
      </w:r>
      <w:r w:rsidRPr="00A27A31">
        <w:rPr>
          <w:sz w:val="20"/>
          <w:szCs w:val="20"/>
          <w:lang w:val="en-US"/>
        </w:rPr>
        <w:t>mental degradation (e.g. nutrient leakage and water overuse) as well as a threat to biod</w:t>
      </w:r>
      <w:r w:rsidRPr="00A27A31">
        <w:rPr>
          <w:sz w:val="20"/>
          <w:szCs w:val="20"/>
          <w:lang w:val="en-US"/>
        </w:rPr>
        <w:t>i</w:t>
      </w:r>
      <w:r w:rsidRPr="00A27A31">
        <w:rPr>
          <w:sz w:val="20"/>
          <w:szCs w:val="20"/>
          <w:lang w:val="en-US"/>
        </w:rPr>
        <w:t>versity. At the same time, climate change and increases in climatic variability and e</w:t>
      </w:r>
      <w:r w:rsidRPr="00A27A31">
        <w:rPr>
          <w:sz w:val="20"/>
          <w:szCs w:val="20"/>
          <w:lang w:val="en-US"/>
        </w:rPr>
        <w:t>x</w:t>
      </w:r>
      <w:r w:rsidRPr="00A27A31">
        <w:rPr>
          <w:sz w:val="20"/>
          <w:szCs w:val="20"/>
          <w:lang w:val="en-US"/>
        </w:rPr>
        <w:t>tremes cause considerable challenges for current agricultural production systems across the globe. Against this background, there is a need for research on the following:</w:t>
      </w:r>
    </w:p>
    <w:p w:rsidR="003E6695" w:rsidRPr="00A27A31" w:rsidRDefault="003E6695" w:rsidP="003E6695">
      <w:pPr>
        <w:pStyle w:val="DokumentOverskrift"/>
        <w:rPr>
          <w:b w:val="0"/>
          <w:i/>
          <w:sz w:val="20"/>
          <w:lang w:val="en-US"/>
        </w:rPr>
      </w:pPr>
    </w:p>
    <w:p w:rsidR="003E6695" w:rsidRPr="00A27A31" w:rsidRDefault="003E6695" w:rsidP="003E6695">
      <w:pPr>
        <w:pStyle w:val="DokumentOverskrift"/>
        <w:rPr>
          <w:b w:val="0"/>
          <w:i/>
          <w:sz w:val="20"/>
        </w:rPr>
      </w:pPr>
      <w:r w:rsidRPr="00A27A31">
        <w:rPr>
          <w:b w:val="0"/>
          <w:i/>
          <w:sz w:val="20"/>
          <w:lang w:val="en-US"/>
        </w:rPr>
        <w:t xml:space="preserve"> </w:t>
      </w:r>
      <w:r w:rsidRPr="00A27A31">
        <w:rPr>
          <w:sz w:val="20"/>
        </w:rPr>
        <w:t xml:space="preserve">Forskningsbehov </w:t>
      </w:r>
    </w:p>
    <w:p w:rsidR="003E6695" w:rsidRDefault="003E6695" w:rsidP="003E6695">
      <w:pPr>
        <w:pStyle w:val="DokumentOverskrift"/>
        <w:rPr>
          <w:b w:val="0"/>
          <w:i/>
          <w:sz w:val="20"/>
        </w:rPr>
      </w:pPr>
    </w:p>
    <w:p w:rsidR="003E6695" w:rsidRDefault="003E6695" w:rsidP="003E6695">
      <w:pPr>
        <w:pStyle w:val="ListParagraph"/>
        <w:numPr>
          <w:ilvl w:val="0"/>
          <w:numId w:val="24"/>
        </w:numPr>
        <w:spacing w:after="200" w:line="276" w:lineRule="auto"/>
        <w:rPr>
          <w:lang w:val="en-US"/>
        </w:rPr>
      </w:pPr>
      <w:r>
        <w:rPr>
          <w:lang w:val="en-US"/>
        </w:rPr>
        <w:t>Development and testing of specific technologies for reducing agricultural gree</w:t>
      </w:r>
      <w:r>
        <w:rPr>
          <w:lang w:val="en-US"/>
        </w:rPr>
        <w:t>n</w:t>
      </w:r>
      <w:r>
        <w:rPr>
          <w:lang w:val="en-US"/>
        </w:rPr>
        <w:t>house gas emissions from soils, crops, livestock and manure manage</w:t>
      </w:r>
      <w:r w:rsidR="00892F9F">
        <w:rPr>
          <w:lang w:val="en-US"/>
        </w:rPr>
        <w:t>m</w:t>
      </w:r>
      <w:r>
        <w:rPr>
          <w:lang w:val="en-US"/>
        </w:rPr>
        <w:t xml:space="preserve">ent while enhancing </w:t>
      </w:r>
      <w:r w:rsidR="00892F9F">
        <w:rPr>
          <w:lang w:val="en-US"/>
        </w:rPr>
        <w:t xml:space="preserve">the </w:t>
      </w:r>
      <w:r>
        <w:rPr>
          <w:lang w:val="en-US"/>
        </w:rPr>
        <w:t>productivity of the respective systems.</w:t>
      </w:r>
    </w:p>
    <w:p w:rsidR="003E6695" w:rsidRDefault="003E6695" w:rsidP="003E6695">
      <w:pPr>
        <w:pStyle w:val="ListParagraph"/>
        <w:numPr>
          <w:ilvl w:val="0"/>
          <w:numId w:val="24"/>
        </w:numPr>
        <w:spacing w:after="200" w:line="276" w:lineRule="auto"/>
        <w:rPr>
          <w:lang w:val="en-US"/>
        </w:rPr>
      </w:pPr>
      <w:r>
        <w:rPr>
          <w:lang w:val="en-US"/>
        </w:rPr>
        <w:t>Improved understanding of the effects of climatic variability and climatic e</w:t>
      </w:r>
      <w:r>
        <w:rPr>
          <w:lang w:val="en-US"/>
        </w:rPr>
        <w:t>x</w:t>
      </w:r>
      <w:r>
        <w:rPr>
          <w:lang w:val="en-US"/>
        </w:rPr>
        <w:t>tremes on the functioning of agricultural systems (crops, soils and livestock), i</w:t>
      </w:r>
      <w:r>
        <w:rPr>
          <w:lang w:val="en-US"/>
        </w:rPr>
        <w:t>n</w:t>
      </w:r>
      <w:r>
        <w:rPr>
          <w:lang w:val="en-US"/>
        </w:rPr>
        <w:t>cluding the impacts on abiotic and biotic stressors and how these can be better managed.</w:t>
      </w:r>
    </w:p>
    <w:p w:rsidR="003E6695" w:rsidRDefault="003E6695" w:rsidP="003E6695">
      <w:pPr>
        <w:pStyle w:val="ListParagraph"/>
        <w:numPr>
          <w:ilvl w:val="0"/>
          <w:numId w:val="24"/>
        </w:numPr>
        <w:spacing w:after="200" w:line="276" w:lineRule="auto"/>
        <w:rPr>
          <w:lang w:val="en-US"/>
        </w:rPr>
      </w:pPr>
      <w:r>
        <w:rPr>
          <w:lang w:val="en-US"/>
        </w:rPr>
        <w:lastRenderedPageBreak/>
        <w:t>Development of new biomass production systems that target a range of different concerns in terms of reducing greenhouse gas emissions, enhancing resource use efficiency, maintaining soil fertility and providing high production of biomass at target quality for biorefining.</w:t>
      </w:r>
    </w:p>
    <w:p w:rsidR="003E6695" w:rsidRDefault="003E6695" w:rsidP="003E6695">
      <w:pPr>
        <w:pStyle w:val="ListParagraph"/>
        <w:numPr>
          <w:ilvl w:val="0"/>
          <w:numId w:val="24"/>
        </w:numPr>
        <w:spacing w:after="200" w:line="276" w:lineRule="auto"/>
        <w:rPr>
          <w:lang w:val="en-US"/>
        </w:rPr>
      </w:pPr>
      <w:r>
        <w:rPr>
          <w:lang w:val="en-US"/>
        </w:rPr>
        <w:t>Development and testing of agricultural systems that enhance tolerance and resi</w:t>
      </w:r>
      <w:r>
        <w:rPr>
          <w:lang w:val="en-US"/>
        </w:rPr>
        <w:t>l</w:t>
      </w:r>
      <w:r>
        <w:rPr>
          <w:lang w:val="en-US"/>
        </w:rPr>
        <w:t>ience to cl</w:t>
      </w:r>
      <w:r w:rsidR="00892F9F">
        <w:rPr>
          <w:lang w:val="en-US"/>
        </w:rPr>
        <w:t>imatic variability and extremes. E</w:t>
      </w:r>
      <w:r>
        <w:rPr>
          <w:lang w:val="en-US"/>
        </w:rPr>
        <w:t>.g. through cropping systems with improved soils that enable better water use and nutrient cycling, crops and vari</w:t>
      </w:r>
      <w:r>
        <w:rPr>
          <w:lang w:val="en-US"/>
        </w:rPr>
        <w:t>e</w:t>
      </w:r>
      <w:r>
        <w:rPr>
          <w:lang w:val="en-US"/>
        </w:rPr>
        <w:t>ties with higher tolerance to extremes and stressors, and farming systems with better integration between different plant species and livestock</w:t>
      </w:r>
      <w:r w:rsidR="00892F9F">
        <w:rPr>
          <w:lang w:val="en-US"/>
        </w:rPr>
        <w:t>,</w:t>
      </w:r>
      <w:r>
        <w:rPr>
          <w:lang w:val="en-US"/>
        </w:rPr>
        <w:t xml:space="preserve"> </w:t>
      </w:r>
      <w:r w:rsidR="00892F9F">
        <w:rPr>
          <w:lang w:val="en-US"/>
        </w:rPr>
        <w:t xml:space="preserve">and </w:t>
      </w:r>
      <w:r>
        <w:rPr>
          <w:lang w:val="en-US"/>
        </w:rPr>
        <w:t>which co</w:t>
      </w:r>
      <w:r>
        <w:rPr>
          <w:lang w:val="en-US"/>
        </w:rPr>
        <w:t>n</w:t>
      </w:r>
      <w:r>
        <w:rPr>
          <w:lang w:val="en-US"/>
        </w:rPr>
        <w:t>sider both technological and social aspects of the production systems.</w:t>
      </w:r>
    </w:p>
    <w:p w:rsidR="00D53261" w:rsidRDefault="00D53261" w:rsidP="00D53261">
      <w:pPr>
        <w:pStyle w:val="ListParagraph"/>
        <w:numPr>
          <w:ilvl w:val="0"/>
          <w:numId w:val="24"/>
        </w:numPr>
        <w:spacing w:after="200" w:line="276" w:lineRule="auto"/>
        <w:rPr>
          <w:lang w:val="en-US"/>
        </w:rPr>
      </w:pPr>
      <w:r>
        <w:rPr>
          <w:color w:val="000000"/>
          <w:lang w:val="en-US"/>
        </w:rPr>
        <w:t>Develop methods for ascertaining the baseline for soil organic</w:t>
      </w:r>
      <w:r w:rsidR="0012252A">
        <w:rPr>
          <w:color w:val="000000"/>
          <w:lang w:val="en-US"/>
        </w:rPr>
        <w:t xml:space="preserve"> carbon in quantit</w:t>
      </w:r>
      <w:r w:rsidR="0012252A">
        <w:rPr>
          <w:color w:val="000000"/>
          <w:lang w:val="en-US"/>
        </w:rPr>
        <w:t>a</w:t>
      </w:r>
      <w:r w:rsidR="0012252A">
        <w:rPr>
          <w:color w:val="000000"/>
          <w:lang w:val="en-US"/>
        </w:rPr>
        <w:t>tive terms as well as</w:t>
      </w:r>
      <w:r>
        <w:rPr>
          <w:color w:val="000000"/>
          <w:lang w:val="en-US"/>
        </w:rPr>
        <w:t xml:space="preserve"> </w:t>
      </w:r>
      <w:r w:rsidR="00892F9F">
        <w:rPr>
          <w:color w:val="000000"/>
          <w:lang w:val="en-US"/>
        </w:rPr>
        <w:t xml:space="preserve">in terms of </w:t>
      </w:r>
      <w:r>
        <w:rPr>
          <w:color w:val="000000"/>
          <w:lang w:val="en-US"/>
        </w:rPr>
        <w:t xml:space="preserve">quality and variability in space and time across scales, landscapes and  management systems </w:t>
      </w:r>
    </w:p>
    <w:p w:rsidR="00D53261" w:rsidRPr="0012252A" w:rsidRDefault="00381030" w:rsidP="00D53261">
      <w:pPr>
        <w:pStyle w:val="ListParagraph"/>
        <w:numPr>
          <w:ilvl w:val="0"/>
          <w:numId w:val="24"/>
        </w:numPr>
        <w:rPr>
          <w:lang w:val="en-US"/>
        </w:rPr>
      </w:pPr>
      <w:r>
        <w:rPr>
          <w:lang w:val="en-US"/>
        </w:rPr>
        <w:t>Improved understanding of t</w:t>
      </w:r>
      <w:r w:rsidR="00D53261" w:rsidRPr="0012252A">
        <w:rPr>
          <w:lang w:val="en-US"/>
        </w:rPr>
        <w:t>he potential effects of climate change on the prev</w:t>
      </w:r>
      <w:r w:rsidR="00D53261" w:rsidRPr="0012252A">
        <w:rPr>
          <w:lang w:val="en-US"/>
        </w:rPr>
        <w:t>a</w:t>
      </w:r>
      <w:r w:rsidR="00D53261" w:rsidRPr="0012252A">
        <w:rPr>
          <w:lang w:val="en-US"/>
        </w:rPr>
        <w:t>lence and significance of weeds,</w:t>
      </w:r>
      <w:r w:rsidR="00892F9F">
        <w:rPr>
          <w:lang w:val="en-US"/>
        </w:rPr>
        <w:t xml:space="preserve"> diseases and pests, including </w:t>
      </w:r>
      <w:r w:rsidR="00D53261" w:rsidRPr="0012252A">
        <w:rPr>
          <w:lang w:val="en-US"/>
        </w:rPr>
        <w:t>new invasive sp</w:t>
      </w:r>
      <w:r w:rsidR="00D53261" w:rsidRPr="0012252A">
        <w:rPr>
          <w:lang w:val="en-US"/>
        </w:rPr>
        <w:t>e</w:t>
      </w:r>
      <w:r w:rsidR="00D53261" w:rsidRPr="0012252A">
        <w:rPr>
          <w:lang w:val="en-US"/>
        </w:rPr>
        <w:t>cies</w:t>
      </w:r>
    </w:p>
    <w:p w:rsidR="003E6695" w:rsidRPr="00D53261" w:rsidRDefault="003E6695" w:rsidP="00D53261">
      <w:pPr>
        <w:pStyle w:val="ListParagraph"/>
        <w:numPr>
          <w:ilvl w:val="0"/>
          <w:numId w:val="24"/>
        </w:numPr>
        <w:spacing w:after="200" w:line="276" w:lineRule="auto"/>
        <w:rPr>
          <w:lang w:val="en-US"/>
        </w:rPr>
      </w:pPr>
      <w:r w:rsidRPr="00D53261">
        <w:rPr>
          <w:rFonts w:cs="Times New Roman"/>
          <w:bCs/>
          <w:lang w:val="en-US"/>
        </w:rPr>
        <w:t>Development of sustainability concepts, with a focus on reducing greenhouse gas emissions in biomass production and utilization for food, feed and other p</w:t>
      </w:r>
      <w:r w:rsidR="00892F9F">
        <w:rPr>
          <w:rFonts w:cs="Times New Roman"/>
          <w:bCs/>
          <w:lang w:val="en-US"/>
        </w:rPr>
        <w:t>urpo</w:t>
      </w:r>
      <w:r w:rsidR="00892F9F">
        <w:rPr>
          <w:rFonts w:cs="Times New Roman"/>
          <w:bCs/>
          <w:lang w:val="en-US"/>
        </w:rPr>
        <w:t>s</w:t>
      </w:r>
      <w:r w:rsidR="00892F9F">
        <w:rPr>
          <w:rFonts w:cs="Times New Roman"/>
          <w:bCs/>
          <w:lang w:val="en-US"/>
        </w:rPr>
        <w:t>es, which include</w:t>
      </w:r>
      <w:r w:rsidRPr="00D53261">
        <w:rPr>
          <w:rFonts w:cs="Times New Roman"/>
          <w:bCs/>
          <w:lang w:val="en-US"/>
        </w:rPr>
        <w:t xml:space="preserve"> concerns for adaptation to increased climatic variability and e</w:t>
      </w:r>
      <w:r w:rsidRPr="00D53261">
        <w:rPr>
          <w:rFonts w:cs="Times New Roman"/>
          <w:bCs/>
          <w:lang w:val="en-US"/>
        </w:rPr>
        <w:t>x</w:t>
      </w:r>
      <w:r w:rsidRPr="00D53261">
        <w:rPr>
          <w:rFonts w:cs="Times New Roman"/>
          <w:bCs/>
          <w:lang w:val="en-US"/>
        </w:rPr>
        <w:t>tremes.</w:t>
      </w:r>
    </w:p>
    <w:p w:rsidR="003E6695" w:rsidRDefault="003E6695" w:rsidP="003E6695">
      <w:pPr>
        <w:pStyle w:val="ListParagraph"/>
        <w:numPr>
          <w:ilvl w:val="0"/>
          <w:numId w:val="24"/>
        </w:numPr>
        <w:spacing w:after="200" w:line="276" w:lineRule="auto"/>
        <w:rPr>
          <w:lang w:val="en-US"/>
        </w:rPr>
      </w:pPr>
      <w:r>
        <w:rPr>
          <w:lang w:val="en-US"/>
        </w:rPr>
        <w:t>Methods for assessing the climate and environment impacts of different produ</w:t>
      </w:r>
      <w:r>
        <w:rPr>
          <w:lang w:val="en-US"/>
        </w:rPr>
        <w:t>c</w:t>
      </w:r>
      <w:r>
        <w:rPr>
          <w:lang w:val="en-US"/>
        </w:rPr>
        <w:t>tion systems in the</w:t>
      </w:r>
      <w:r w:rsidR="00381030">
        <w:rPr>
          <w:lang w:val="en-US"/>
        </w:rPr>
        <w:t xml:space="preserve"> bioeconomy which integrates</w:t>
      </w:r>
      <w:r>
        <w:rPr>
          <w:lang w:val="en-US"/>
        </w:rPr>
        <w:t xml:space="preserve"> the interlinkages of effects across scales, e.g. the integration of </w:t>
      </w:r>
      <w:r>
        <w:rPr>
          <w:bCs/>
          <w:lang w:val="en-US"/>
        </w:rPr>
        <w:t>d</w:t>
      </w:r>
      <w:r w:rsidRPr="0096305F">
        <w:rPr>
          <w:bCs/>
          <w:lang w:val="en-US"/>
        </w:rPr>
        <w:t>irect and indirect land use change</w:t>
      </w:r>
      <w:r>
        <w:rPr>
          <w:bCs/>
          <w:lang w:val="en-US"/>
        </w:rPr>
        <w:t xml:space="preserve"> in estim</w:t>
      </w:r>
      <w:r>
        <w:rPr>
          <w:bCs/>
          <w:lang w:val="en-US"/>
        </w:rPr>
        <w:t>a</w:t>
      </w:r>
      <w:r>
        <w:rPr>
          <w:bCs/>
          <w:lang w:val="en-US"/>
        </w:rPr>
        <w:t>tion of sustainability and greenhouse gas emissions from agriculture and biomass production systems.</w:t>
      </w:r>
    </w:p>
    <w:p w:rsidR="003E6695" w:rsidRPr="00774383" w:rsidRDefault="003E6695" w:rsidP="003E6695">
      <w:pPr>
        <w:pStyle w:val="ListParagraph"/>
        <w:numPr>
          <w:ilvl w:val="0"/>
          <w:numId w:val="24"/>
        </w:numPr>
        <w:spacing w:after="200" w:line="276" w:lineRule="auto"/>
        <w:rPr>
          <w:lang w:val="en-US"/>
        </w:rPr>
      </w:pPr>
      <w:r>
        <w:rPr>
          <w:color w:val="000000"/>
          <w:lang w:val="en-US"/>
        </w:rPr>
        <w:t>New governance principles for reducing greenhouse gas emissions at farm and food chain scales that also incentivize innovations for cost-effective emis</w:t>
      </w:r>
      <w:r w:rsidR="00262AFF">
        <w:rPr>
          <w:color w:val="000000"/>
          <w:lang w:val="en-US"/>
        </w:rPr>
        <w:t>sions r</w:t>
      </w:r>
      <w:r w:rsidR="00262AFF">
        <w:rPr>
          <w:color w:val="000000"/>
          <w:lang w:val="en-US"/>
        </w:rPr>
        <w:t>e</w:t>
      </w:r>
      <w:r w:rsidR="00262AFF">
        <w:rPr>
          <w:color w:val="000000"/>
          <w:lang w:val="en-US"/>
        </w:rPr>
        <w:t>ductions and which make</w:t>
      </w:r>
      <w:r>
        <w:rPr>
          <w:color w:val="000000"/>
          <w:lang w:val="en-US"/>
        </w:rPr>
        <w:t xml:space="preserve"> use of new technologies for monitoring the production processes.</w:t>
      </w:r>
    </w:p>
    <w:p w:rsidR="003E6695" w:rsidRPr="00B15266" w:rsidRDefault="003E6695" w:rsidP="003E6695">
      <w:pPr>
        <w:pStyle w:val="DokumentOverskrift"/>
        <w:numPr>
          <w:ilvl w:val="0"/>
          <w:numId w:val="23"/>
        </w:numPr>
        <w:rPr>
          <w:sz w:val="20"/>
        </w:rPr>
      </w:pPr>
      <w:r w:rsidRPr="00B15266">
        <w:rPr>
          <w:sz w:val="20"/>
        </w:rPr>
        <w:t>Forhold vedrørende udmøntning og implementering af forskningsindsa</w:t>
      </w:r>
      <w:r w:rsidRPr="00B15266">
        <w:rPr>
          <w:sz w:val="20"/>
        </w:rPr>
        <w:t>t</w:t>
      </w:r>
      <w:r w:rsidRPr="00B15266">
        <w:rPr>
          <w:sz w:val="20"/>
        </w:rPr>
        <w:t xml:space="preserve">sen </w:t>
      </w:r>
    </w:p>
    <w:p w:rsidR="003E6695" w:rsidRDefault="003E6695" w:rsidP="003E6695">
      <w:pPr>
        <w:pStyle w:val="DokumentOverskrift"/>
        <w:rPr>
          <w:b w:val="0"/>
          <w:i/>
          <w:sz w:val="20"/>
        </w:rPr>
      </w:pPr>
    </w:p>
    <w:p w:rsidR="003E6695" w:rsidRPr="00A27A31" w:rsidRDefault="003E6695" w:rsidP="003E6695">
      <w:pPr>
        <w:rPr>
          <w:sz w:val="20"/>
          <w:szCs w:val="20"/>
          <w:lang w:val="en-US"/>
        </w:rPr>
      </w:pPr>
      <w:r w:rsidRPr="00A27A31">
        <w:rPr>
          <w:sz w:val="20"/>
          <w:szCs w:val="20"/>
          <w:lang w:val="en-US"/>
        </w:rPr>
        <w:t xml:space="preserve">As recognized in the Standing Committee on Agricultural Research (SCAR) Foresight 2015, climate change is a main driver for </w:t>
      </w:r>
      <w:r w:rsidR="00262AFF" w:rsidRPr="00A27A31">
        <w:rPr>
          <w:sz w:val="20"/>
          <w:szCs w:val="20"/>
          <w:lang w:val="en-US"/>
        </w:rPr>
        <w:t xml:space="preserve">the </w:t>
      </w:r>
      <w:r w:rsidRPr="00A27A31">
        <w:rPr>
          <w:sz w:val="20"/>
          <w:szCs w:val="20"/>
          <w:lang w:val="en-US"/>
        </w:rPr>
        <w:t xml:space="preserve">bioeconomy and </w:t>
      </w:r>
      <w:r w:rsidR="00DE6BFF">
        <w:rPr>
          <w:sz w:val="20"/>
          <w:szCs w:val="20"/>
          <w:lang w:val="en-US"/>
        </w:rPr>
        <w:t>food production</w:t>
      </w:r>
      <w:r w:rsidRPr="00A27A31">
        <w:rPr>
          <w:sz w:val="20"/>
          <w:szCs w:val="20"/>
          <w:lang w:val="en-US"/>
        </w:rPr>
        <w:t xml:space="preserve"> on a global scale.  Individual countries affected by climate change cannot solve challenges at national levels owing to the connectedness of production, consumption and resource access across national borders. </w:t>
      </w:r>
    </w:p>
    <w:p w:rsidR="003E6695" w:rsidRPr="00A27A31" w:rsidRDefault="003E6695" w:rsidP="003E6695">
      <w:pPr>
        <w:rPr>
          <w:sz w:val="20"/>
          <w:szCs w:val="20"/>
          <w:lang w:val="en-US"/>
        </w:rPr>
      </w:pPr>
    </w:p>
    <w:p w:rsidR="003E6695" w:rsidRPr="00A27A31" w:rsidRDefault="003E6695" w:rsidP="003E6695">
      <w:pPr>
        <w:rPr>
          <w:sz w:val="20"/>
          <w:szCs w:val="20"/>
          <w:lang w:val="en-US"/>
        </w:rPr>
      </w:pPr>
      <w:r w:rsidRPr="00A27A31">
        <w:rPr>
          <w:sz w:val="20"/>
          <w:szCs w:val="20"/>
          <w:lang w:val="en-US"/>
        </w:rPr>
        <w:t>Addressing the research challenges will contribute to reducing the economic and the s</w:t>
      </w:r>
      <w:r w:rsidRPr="00A27A31">
        <w:rPr>
          <w:sz w:val="20"/>
          <w:szCs w:val="20"/>
          <w:lang w:val="en-US"/>
        </w:rPr>
        <w:t>o</w:t>
      </w:r>
      <w:r w:rsidRPr="00A27A31">
        <w:rPr>
          <w:sz w:val="20"/>
          <w:szCs w:val="20"/>
          <w:lang w:val="en-US"/>
        </w:rPr>
        <w:t>cial costs of climate change and of energy transition. This is in line with the amb</w:t>
      </w:r>
      <w:r w:rsidR="00262AFF" w:rsidRPr="00A27A31">
        <w:rPr>
          <w:sz w:val="20"/>
          <w:szCs w:val="20"/>
          <w:lang w:val="en-US"/>
        </w:rPr>
        <w:t>itions of COP21, as well as</w:t>
      </w:r>
      <w:r w:rsidRPr="00A27A31">
        <w:rPr>
          <w:sz w:val="20"/>
          <w:szCs w:val="20"/>
          <w:lang w:val="en-US"/>
        </w:rPr>
        <w:t xml:space="preserve"> the Sustainable Development Goals</w:t>
      </w:r>
      <w:r w:rsidR="00262AFF" w:rsidRPr="00A27A31">
        <w:rPr>
          <w:sz w:val="20"/>
          <w:szCs w:val="20"/>
          <w:lang w:val="en-US"/>
        </w:rPr>
        <w:t xml:space="preserve"> (SDGs)</w:t>
      </w:r>
      <w:r w:rsidRPr="00A27A31">
        <w:rPr>
          <w:sz w:val="20"/>
          <w:szCs w:val="20"/>
          <w:lang w:val="en-US"/>
        </w:rPr>
        <w:t>.</w:t>
      </w:r>
    </w:p>
    <w:p w:rsidR="003E6695" w:rsidRPr="000C5DAB" w:rsidRDefault="003E6695" w:rsidP="003E6695">
      <w:pPr>
        <w:pStyle w:val="DokumentOverskrift"/>
        <w:rPr>
          <w:b w:val="0"/>
          <w:i/>
          <w:sz w:val="20"/>
          <w:lang w:val="en-US"/>
        </w:rPr>
      </w:pPr>
    </w:p>
    <w:p w:rsidR="003E6695" w:rsidRDefault="003E6695" w:rsidP="003E6695">
      <w:pPr>
        <w:pStyle w:val="DokumentOverskrift"/>
        <w:ind w:left="360"/>
        <w:rPr>
          <w:b w:val="0"/>
          <w:sz w:val="20"/>
          <w:lang w:val="en-US"/>
        </w:rPr>
      </w:pPr>
    </w:p>
    <w:p w:rsidR="00A27A31" w:rsidRDefault="00A27A31" w:rsidP="003E6695">
      <w:pPr>
        <w:pStyle w:val="DokumentOverskrift"/>
        <w:ind w:left="360"/>
        <w:rPr>
          <w:b w:val="0"/>
          <w:sz w:val="20"/>
          <w:lang w:val="en-US"/>
        </w:rPr>
      </w:pPr>
    </w:p>
    <w:p w:rsidR="00A27A31" w:rsidRPr="000C5DAB" w:rsidRDefault="00A27A31" w:rsidP="003E6695">
      <w:pPr>
        <w:pStyle w:val="DokumentOverskrift"/>
        <w:ind w:left="360"/>
        <w:rPr>
          <w:b w:val="0"/>
          <w:sz w:val="20"/>
          <w:lang w:val="en-US"/>
        </w:rPr>
      </w:pPr>
    </w:p>
    <w:p w:rsidR="003E6695" w:rsidRPr="00B15266" w:rsidRDefault="003E6695" w:rsidP="003E6695">
      <w:pPr>
        <w:pStyle w:val="DokumentOverskrift"/>
        <w:numPr>
          <w:ilvl w:val="0"/>
          <w:numId w:val="23"/>
        </w:numPr>
        <w:rPr>
          <w:sz w:val="20"/>
        </w:rPr>
      </w:pPr>
      <w:r w:rsidRPr="00B15266">
        <w:rPr>
          <w:sz w:val="20"/>
        </w:rPr>
        <w:lastRenderedPageBreak/>
        <w:t>Danske forudsætninger</w:t>
      </w:r>
    </w:p>
    <w:p w:rsidR="003E6695" w:rsidRDefault="003E6695" w:rsidP="003E6695">
      <w:pPr>
        <w:pStyle w:val="DokumentOverskrift"/>
        <w:rPr>
          <w:b w:val="0"/>
          <w:i/>
          <w:sz w:val="20"/>
        </w:rPr>
      </w:pPr>
    </w:p>
    <w:p w:rsidR="003E6695" w:rsidRDefault="003E6695" w:rsidP="003E6695">
      <w:pPr>
        <w:pStyle w:val="DokumentOverskrift"/>
        <w:rPr>
          <w:b w:val="0"/>
          <w:sz w:val="20"/>
          <w:lang w:val="en-US"/>
        </w:rPr>
      </w:pPr>
      <w:r w:rsidRPr="001A3FB3">
        <w:rPr>
          <w:b w:val="0"/>
          <w:sz w:val="20"/>
          <w:lang w:val="en-US"/>
        </w:rPr>
        <w:t>Over the past couple of decades, agricultural research in Denmark</w:t>
      </w:r>
      <w:r>
        <w:rPr>
          <w:b w:val="0"/>
          <w:sz w:val="20"/>
          <w:lang w:val="en-US"/>
        </w:rPr>
        <w:t xml:space="preserve"> has increasingly ca</w:t>
      </w:r>
      <w:r>
        <w:rPr>
          <w:b w:val="0"/>
          <w:sz w:val="20"/>
          <w:lang w:val="en-US"/>
        </w:rPr>
        <w:t>r</w:t>
      </w:r>
      <w:r>
        <w:rPr>
          <w:b w:val="0"/>
          <w:sz w:val="20"/>
          <w:lang w:val="en-US"/>
        </w:rPr>
        <w:t>ried out research into interactions between climate and agricultural production. Within a bio-economy framework, current research foci are on reduction of carbon footprints, a</w:t>
      </w:r>
      <w:r>
        <w:rPr>
          <w:b w:val="0"/>
          <w:sz w:val="20"/>
          <w:lang w:val="en-US"/>
        </w:rPr>
        <w:t>d</w:t>
      </w:r>
      <w:r>
        <w:rPr>
          <w:b w:val="0"/>
          <w:sz w:val="20"/>
          <w:lang w:val="en-US"/>
        </w:rPr>
        <w:t>aptation to and mitigation of climate change and enhancing resilience to climatic variabi</w:t>
      </w:r>
      <w:r>
        <w:rPr>
          <w:b w:val="0"/>
          <w:sz w:val="20"/>
          <w:lang w:val="en-US"/>
        </w:rPr>
        <w:t>l</w:t>
      </w:r>
      <w:r>
        <w:rPr>
          <w:b w:val="0"/>
          <w:sz w:val="20"/>
          <w:lang w:val="en-US"/>
        </w:rPr>
        <w:t>ity and extremes. This includes specific measures and technologies to reduce greenhouse gas emissions, but also changes in production systems that provide sufficient food, bioe</w:t>
      </w:r>
      <w:r>
        <w:rPr>
          <w:b w:val="0"/>
          <w:sz w:val="20"/>
          <w:lang w:val="en-US"/>
        </w:rPr>
        <w:t>n</w:t>
      </w:r>
      <w:r>
        <w:rPr>
          <w:b w:val="0"/>
          <w:sz w:val="20"/>
          <w:lang w:val="en-US"/>
        </w:rPr>
        <w:t>ergy and biomaterials with enhanced resource use efficiencies while reducing greenhouse gas emissions and nutrient leakages, enhancing soil carbon storage and preventing crop losses through biotic and abiotic stresses.</w:t>
      </w:r>
    </w:p>
    <w:p w:rsidR="003E6695" w:rsidRDefault="003E6695" w:rsidP="003E6695">
      <w:pPr>
        <w:pStyle w:val="DokumentOverskrift"/>
        <w:rPr>
          <w:b w:val="0"/>
          <w:sz w:val="20"/>
          <w:lang w:val="en-US"/>
        </w:rPr>
      </w:pPr>
    </w:p>
    <w:p w:rsidR="003E6695" w:rsidRDefault="003E6695" w:rsidP="003E6695">
      <w:pPr>
        <w:pStyle w:val="DokumentOverskrift"/>
        <w:rPr>
          <w:b w:val="0"/>
          <w:sz w:val="20"/>
          <w:lang w:val="en-US"/>
        </w:rPr>
      </w:pPr>
      <w:r>
        <w:rPr>
          <w:b w:val="0"/>
          <w:sz w:val="20"/>
          <w:lang w:val="en-US"/>
        </w:rPr>
        <w:t>Research strengths include a strong culture of multidisciplinary agricultural research where detailed process understanding is linked with studies at farm, field and landscape scales and which provides input for modelling and quantifying aggregate climate an</w:t>
      </w:r>
      <w:r w:rsidR="00262AFF">
        <w:rPr>
          <w:b w:val="0"/>
          <w:sz w:val="20"/>
          <w:lang w:val="en-US"/>
        </w:rPr>
        <w:t>d e</w:t>
      </w:r>
      <w:r w:rsidR="00262AFF">
        <w:rPr>
          <w:b w:val="0"/>
          <w:sz w:val="20"/>
          <w:lang w:val="en-US"/>
        </w:rPr>
        <w:t>n</w:t>
      </w:r>
      <w:r w:rsidR="00262AFF">
        <w:rPr>
          <w:b w:val="0"/>
          <w:sz w:val="20"/>
          <w:lang w:val="en-US"/>
        </w:rPr>
        <w:t>vironment footprints</w:t>
      </w:r>
      <w:r>
        <w:rPr>
          <w:b w:val="0"/>
          <w:sz w:val="20"/>
          <w:lang w:val="en-US"/>
        </w:rPr>
        <w:t xml:space="preserve"> associated with the production of food, feed and bio-based products.</w:t>
      </w:r>
      <w:r w:rsidRPr="00EA64F4">
        <w:rPr>
          <w:b w:val="0"/>
          <w:sz w:val="20"/>
          <w:lang w:val="en-US"/>
        </w:rPr>
        <w:t xml:space="preserve"> </w:t>
      </w:r>
      <w:r>
        <w:rPr>
          <w:b w:val="0"/>
          <w:sz w:val="20"/>
          <w:lang w:val="en-US"/>
        </w:rPr>
        <w:t>The focus on cli</w:t>
      </w:r>
      <w:r w:rsidR="00DE6BFF">
        <w:rPr>
          <w:b w:val="0"/>
          <w:sz w:val="20"/>
          <w:lang w:val="en-US"/>
        </w:rPr>
        <w:t>mate and agri-food systems</w:t>
      </w:r>
      <w:r>
        <w:rPr>
          <w:b w:val="0"/>
          <w:sz w:val="20"/>
          <w:lang w:val="en-US"/>
        </w:rPr>
        <w:t xml:space="preserve"> has contributed to </w:t>
      </w:r>
      <w:r w:rsidRPr="00833F2C">
        <w:rPr>
          <w:b w:val="0"/>
          <w:sz w:val="20"/>
          <w:lang w:val="en-US"/>
        </w:rPr>
        <w:t xml:space="preserve">Danish </w:t>
      </w:r>
      <w:r>
        <w:rPr>
          <w:b w:val="0"/>
          <w:sz w:val="20"/>
          <w:lang w:val="en-US"/>
        </w:rPr>
        <w:t>agricultural r</w:t>
      </w:r>
      <w:r>
        <w:rPr>
          <w:b w:val="0"/>
          <w:sz w:val="20"/>
          <w:lang w:val="en-US"/>
        </w:rPr>
        <w:t>e</w:t>
      </w:r>
      <w:r>
        <w:rPr>
          <w:b w:val="0"/>
          <w:sz w:val="20"/>
          <w:lang w:val="en-US"/>
        </w:rPr>
        <w:t xml:space="preserve">search becoming globally renowned.  </w:t>
      </w:r>
    </w:p>
    <w:p w:rsidR="003E6695" w:rsidRDefault="003E6695" w:rsidP="003E6695">
      <w:pPr>
        <w:pStyle w:val="DokumentOverskrift"/>
        <w:rPr>
          <w:b w:val="0"/>
          <w:sz w:val="20"/>
          <w:lang w:val="en-US"/>
        </w:rPr>
      </w:pPr>
    </w:p>
    <w:p w:rsidR="003E6695" w:rsidRDefault="003E6695" w:rsidP="003E6695">
      <w:pPr>
        <w:pStyle w:val="DokumentOverskrift"/>
        <w:rPr>
          <w:b w:val="0"/>
          <w:sz w:val="20"/>
          <w:lang w:val="en-US"/>
        </w:rPr>
      </w:pPr>
      <w:r>
        <w:rPr>
          <w:b w:val="0"/>
          <w:sz w:val="20"/>
          <w:lang w:val="en-US"/>
        </w:rPr>
        <w:t>In light of climate change and a global need for green transition, as expressed in, for i</w:t>
      </w:r>
      <w:r>
        <w:rPr>
          <w:b w:val="0"/>
          <w:sz w:val="20"/>
          <w:lang w:val="en-US"/>
        </w:rPr>
        <w:t>n</w:t>
      </w:r>
      <w:r>
        <w:rPr>
          <w:b w:val="0"/>
          <w:sz w:val="20"/>
          <w:lang w:val="en-US"/>
        </w:rPr>
        <w:t xml:space="preserve">stance, the Sustainable Development Goals (SDGs), there is a strong demand for research that enables agroecological principles to be put into practice and which safeguards food security. </w:t>
      </w:r>
    </w:p>
    <w:p w:rsidR="003E6695" w:rsidRPr="003F7FC4" w:rsidRDefault="003E6695" w:rsidP="003E6695">
      <w:pPr>
        <w:pStyle w:val="DokumentOverskrift"/>
        <w:rPr>
          <w:b w:val="0"/>
          <w:sz w:val="20"/>
          <w:lang w:val="en-US"/>
        </w:rPr>
      </w:pPr>
    </w:p>
    <w:p w:rsidR="003E6695" w:rsidRPr="00B15266" w:rsidRDefault="003E6695" w:rsidP="003E6695">
      <w:pPr>
        <w:pStyle w:val="DokumentOverskrift"/>
        <w:numPr>
          <w:ilvl w:val="0"/>
          <w:numId w:val="23"/>
        </w:numPr>
        <w:rPr>
          <w:sz w:val="20"/>
        </w:rPr>
      </w:pPr>
      <w:r w:rsidRPr="00B15266">
        <w:rPr>
          <w:sz w:val="20"/>
        </w:rPr>
        <w:t>Mål, effekt og perspektiver</w:t>
      </w:r>
    </w:p>
    <w:p w:rsidR="003E6695" w:rsidRDefault="003E6695" w:rsidP="003E6695">
      <w:pPr>
        <w:pStyle w:val="DokumentOverskrift"/>
        <w:rPr>
          <w:b w:val="0"/>
          <w:i/>
          <w:sz w:val="20"/>
        </w:rPr>
      </w:pPr>
    </w:p>
    <w:p w:rsidR="003E6695" w:rsidRPr="00262AFF" w:rsidRDefault="003E6695" w:rsidP="003E6695">
      <w:pPr>
        <w:rPr>
          <w:sz w:val="20"/>
          <w:szCs w:val="20"/>
          <w:lang w:val="en-US"/>
        </w:rPr>
      </w:pPr>
      <w:r w:rsidRPr="00262AFF">
        <w:rPr>
          <w:sz w:val="20"/>
          <w:szCs w:val="20"/>
          <w:lang w:val="en-US"/>
        </w:rPr>
        <w:t>The objectives of the proposed research is (i) to reduce the carbon footprint and enviro</w:t>
      </w:r>
      <w:r w:rsidRPr="00262AFF">
        <w:rPr>
          <w:sz w:val="20"/>
          <w:szCs w:val="20"/>
          <w:lang w:val="en-US"/>
        </w:rPr>
        <w:t>n</w:t>
      </w:r>
      <w:r w:rsidRPr="00262AFF">
        <w:rPr>
          <w:sz w:val="20"/>
          <w:szCs w:val="20"/>
          <w:lang w:val="en-US"/>
        </w:rPr>
        <w:t>mental effects of food production; (ii) adapt food production to changing climate cond</w:t>
      </w:r>
      <w:r w:rsidRPr="00262AFF">
        <w:rPr>
          <w:sz w:val="20"/>
          <w:szCs w:val="20"/>
          <w:lang w:val="en-US"/>
        </w:rPr>
        <w:t>i</w:t>
      </w:r>
      <w:r w:rsidRPr="00262AFF">
        <w:rPr>
          <w:sz w:val="20"/>
          <w:szCs w:val="20"/>
          <w:lang w:val="en-US"/>
        </w:rPr>
        <w:t>tions, and; (iii) increase the sustainable production of biomass for the bioeconomy.</w:t>
      </w:r>
    </w:p>
    <w:p w:rsidR="003E6695" w:rsidRDefault="003E6695" w:rsidP="003E6695">
      <w:pPr>
        <w:pStyle w:val="DokumentOverskrift"/>
        <w:rPr>
          <w:b w:val="0"/>
          <w:sz w:val="20"/>
          <w:lang w:val="en-US"/>
        </w:rPr>
      </w:pPr>
    </w:p>
    <w:p w:rsidR="003E6695" w:rsidRDefault="003E6695" w:rsidP="003E6695">
      <w:pPr>
        <w:pStyle w:val="DokumentOverskrift"/>
        <w:rPr>
          <w:b w:val="0"/>
          <w:sz w:val="20"/>
          <w:lang w:val="en-US"/>
        </w:rPr>
      </w:pPr>
      <w:r w:rsidRPr="007F1214">
        <w:rPr>
          <w:b w:val="0"/>
          <w:sz w:val="20"/>
          <w:lang w:val="en-US"/>
        </w:rPr>
        <w:t>Clim</w:t>
      </w:r>
      <w:r>
        <w:rPr>
          <w:b w:val="0"/>
          <w:sz w:val="20"/>
          <w:lang w:val="en-US"/>
        </w:rPr>
        <w:t>ate change is a global challenge and in some cases a major threat to food production</w:t>
      </w:r>
      <w:r w:rsidRPr="007F1214">
        <w:rPr>
          <w:b w:val="0"/>
          <w:sz w:val="20"/>
          <w:lang w:val="en-US"/>
        </w:rPr>
        <w:t xml:space="preserve">, </w:t>
      </w:r>
      <w:r>
        <w:rPr>
          <w:b w:val="0"/>
          <w:sz w:val="20"/>
          <w:lang w:val="en-US"/>
        </w:rPr>
        <w:t xml:space="preserve">and </w:t>
      </w:r>
      <w:r w:rsidRPr="007F1214">
        <w:rPr>
          <w:b w:val="0"/>
          <w:sz w:val="20"/>
          <w:lang w:val="en-US"/>
        </w:rPr>
        <w:t>if</w:t>
      </w:r>
      <w:r>
        <w:rPr>
          <w:b w:val="0"/>
          <w:sz w:val="20"/>
          <w:lang w:val="en-US"/>
        </w:rPr>
        <w:t xml:space="preserve"> not addressed in the context of energy, food and climate nexus thinking, it may</w:t>
      </w:r>
      <w:r w:rsidR="00DE6BFF">
        <w:rPr>
          <w:b w:val="0"/>
          <w:sz w:val="20"/>
          <w:lang w:val="en-US"/>
        </w:rPr>
        <w:t xml:space="preserve"> compromise current agri-food</w:t>
      </w:r>
      <w:r>
        <w:rPr>
          <w:b w:val="0"/>
          <w:sz w:val="20"/>
          <w:lang w:val="en-US"/>
        </w:rPr>
        <w:t xml:space="preserve"> systems in Denmark, Europe and globally. The enviro</w:t>
      </w:r>
      <w:r>
        <w:rPr>
          <w:b w:val="0"/>
          <w:sz w:val="20"/>
          <w:lang w:val="en-US"/>
        </w:rPr>
        <w:t>n</w:t>
      </w:r>
      <w:r>
        <w:rPr>
          <w:b w:val="0"/>
          <w:sz w:val="20"/>
          <w:lang w:val="en-US"/>
        </w:rPr>
        <w:t>mental challenges associated with increased demand for food, feed, and energy in the context of climate change are likely to be less in Northern Europe (where society’s capac</w:t>
      </w:r>
      <w:r>
        <w:rPr>
          <w:b w:val="0"/>
          <w:sz w:val="20"/>
          <w:lang w:val="en-US"/>
        </w:rPr>
        <w:t>i</w:t>
      </w:r>
      <w:r>
        <w:rPr>
          <w:b w:val="0"/>
          <w:sz w:val="20"/>
          <w:lang w:val="en-US"/>
        </w:rPr>
        <w:t>ty to adapt by means of e.g. sustainable intensification measures is high), than in, for i</w:t>
      </w:r>
      <w:r>
        <w:rPr>
          <w:b w:val="0"/>
          <w:sz w:val="20"/>
          <w:lang w:val="en-US"/>
        </w:rPr>
        <w:t>n</w:t>
      </w:r>
      <w:r>
        <w:rPr>
          <w:b w:val="0"/>
          <w:sz w:val="20"/>
          <w:lang w:val="en-US"/>
        </w:rPr>
        <w:t xml:space="preserve">stance, dry subtropical regions (IPCC 2014). </w:t>
      </w:r>
    </w:p>
    <w:p w:rsidR="003E6695" w:rsidRDefault="003E6695" w:rsidP="003E6695">
      <w:pPr>
        <w:pStyle w:val="DokumentOverskrift"/>
        <w:rPr>
          <w:b w:val="0"/>
          <w:sz w:val="20"/>
          <w:lang w:val="en-US"/>
        </w:rPr>
      </w:pPr>
    </w:p>
    <w:p w:rsidR="003E6695" w:rsidRDefault="003E6695" w:rsidP="003E6695">
      <w:pPr>
        <w:pStyle w:val="DokumentOverskrift"/>
        <w:rPr>
          <w:b w:val="0"/>
          <w:sz w:val="20"/>
          <w:lang w:val="en-US"/>
        </w:rPr>
      </w:pPr>
      <w:r>
        <w:rPr>
          <w:b w:val="0"/>
          <w:sz w:val="20"/>
          <w:lang w:val="en-US"/>
        </w:rPr>
        <w:t>However, shifts in agricultural production areas across the world, along with estimations that the world’s poorest regions are likely to be the most affected by climate change (IPCC 2014), are factors that may lead to upheavals with respect to food security, migration and geopolitics (DASTI/OECD 2016). While this lends a sense of urgency to the research area in general, these circumstances will also affect Denmark.</w:t>
      </w:r>
    </w:p>
    <w:p w:rsidR="003E6695" w:rsidRDefault="003E6695" w:rsidP="003E6695">
      <w:pPr>
        <w:pStyle w:val="DokumentOverskrift"/>
        <w:rPr>
          <w:b w:val="0"/>
          <w:sz w:val="20"/>
          <w:lang w:val="en-US"/>
        </w:rPr>
      </w:pPr>
    </w:p>
    <w:p w:rsidR="003E6695" w:rsidRPr="007F1214" w:rsidRDefault="003E6695" w:rsidP="003E6695">
      <w:pPr>
        <w:pStyle w:val="DokumentOverskrift"/>
        <w:rPr>
          <w:b w:val="0"/>
          <w:sz w:val="20"/>
          <w:lang w:val="en-US"/>
        </w:rPr>
      </w:pPr>
      <w:r>
        <w:rPr>
          <w:b w:val="0"/>
          <w:sz w:val="20"/>
          <w:lang w:val="en-US"/>
        </w:rPr>
        <w:t xml:space="preserve">In this light, it is imperative that Danish research within the area of climate, environment and agricultural production continues to address key global challenges and to increasingly invest in international research collaboration. </w:t>
      </w:r>
    </w:p>
    <w:p w:rsidR="003E6695" w:rsidRPr="005F5A45" w:rsidRDefault="003E6695" w:rsidP="003E6695">
      <w:pPr>
        <w:pStyle w:val="DokumentOverskrift"/>
        <w:ind w:left="360"/>
        <w:rPr>
          <w:b w:val="0"/>
          <w:sz w:val="20"/>
          <w:lang w:val="en-US"/>
        </w:rPr>
      </w:pPr>
    </w:p>
    <w:p w:rsidR="003E6695" w:rsidRPr="00B15266" w:rsidRDefault="003E6695" w:rsidP="003E6695">
      <w:pPr>
        <w:pStyle w:val="DokumentOverskrift"/>
        <w:numPr>
          <w:ilvl w:val="0"/>
          <w:numId w:val="23"/>
        </w:numPr>
        <w:rPr>
          <w:sz w:val="20"/>
        </w:rPr>
      </w:pPr>
      <w:r w:rsidRPr="00B15266">
        <w:rPr>
          <w:sz w:val="20"/>
        </w:rPr>
        <w:t>Kontaktperson</w:t>
      </w:r>
    </w:p>
    <w:p w:rsidR="003E6695" w:rsidRPr="00A27A31" w:rsidRDefault="0012252A" w:rsidP="003E6695">
      <w:pPr>
        <w:pStyle w:val="DokumentOverskrift"/>
        <w:ind w:left="360"/>
        <w:rPr>
          <w:b w:val="0"/>
          <w:sz w:val="20"/>
        </w:rPr>
      </w:pPr>
      <w:r w:rsidRPr="0012252A">
        <w:rPr>
          <w:b w:val="0"/>
          <w:sz w:val="20"/>
        </w:rPr>
        <w:t xml:space="preserve">Torsten Rødel Berg. </w:t>
      </w:r>
      <w:hyperlink r:id="rId8" w:history="1">
        <w:r w:rsidRPr="0012252A">
          <w:rPr>
            <w:rStyle w:val="Hyperlink"/>
            <w:b w:val="0"/>
            <w:sz w:val="20"/>
          </w:rPr>
          <w:t>Torsten.berg@agro.au.dk</w:t>
        </w:r>
      </w:hyperlink>
      <w:r w:rsidR="00A27A31">
        <w:rPr>
          <w:rStyle w:val="Hyperlink"/>
          <w:b w:val="0"/>
          <w:sz w:val="20"/>
        </w:rPr>
        <w:t xml:space="preserve">. </w:t>
      </w:r>
      <w:r w:rsidR="00A27A31">
        <w:rPr>
          <w:rStyle w:val="Hyperlink"/>
          <w:b w:val="0"/>
          <w:color w:val="auto"/>
          <w:sz w:val="20"/>
        </w:rPr>
        <w:t>Tel 24858115</w:t>
      </w:r>
    </w:p>
    <w:p w:rsidR="0012252A" w:rsidRDefault="0012252A" w:rsidP="003E6695">
      <w:pPr>
        <w:pStyle w:val="DokumentOverskrift"/>
        <w:ind w:left="360"/>
        <w:rPr>
          <w:b w:val="0"/>
          <w:sz w:val="20"/>
        </w:rPr>
      </w:pPr>
    </w:p>
    <w:p w:rsidR="003E6695" w:rsidRPr="00B15266" w:rsidRDefault="003E6695" w:rsidP="003E6695">
      <w:pPr>
        <w:pStyle w:val="DokumentOverskrift"/>
        <w:numPr>
          <w:ilvl w:val="0"/>
          <w:numId w:val="23"/>
        </w:numPr>
        <w:rPr>
          <w:sz w:val="20"/>
        </w:rPr>
      </w:pPr>
      <w:r w:rsidRPr="00B15266">
        <w:rPr>
          <w:sz w:val="20"/>
        </w:rPr>
        <w:t>Forslagets prioritering</w:t>
      </w:r>
    </w:p>
    <w:p w:rsidR="003E6695" w:rsidRPr="008018D2" w:rsidRDefault="0012252A" w:rsidP="003E6695">
      <w:pPr>
        <w:rPr>
          <w:lang w:val="en-US"/>
        </w:rPr>
      </w:pPr>
      <w:r w:rsidRPr="008018D2">
        <w:rPr>
          <w:lang w:val="en-US"/>
        </w:rPr>
        <w:t>n.a.</w:t>
      </w:r>
    </w:p>
    <w:p w:rsidR="003E6695" w:rsidRPr="008018D2" w:rsidRDefault="003E6695" w:rsidP="003E6695">
      <w:pPr>
        <w:rPr>
          <w:lang w:val="en-US"/>
        </w:rPr>
      </w:pPr>
    </w:p>
    <w:p w:rsidR="00736658" w:rsidRPr="00A27A31" w:rsidRDefault="00E66B52" w:rsidP="004E3778">
      <w:pPr>
        <w:rPr>
          <w:sz w:val="20"/>
          <w:szCs w:val="20"/>
          <w:lang w:val="en-US"/>
        </w:rPr>
      </w:pPr>
      <w:r w:rsidRPr="00A27A31">
        <w:rPr>
          <w:sz w:val="20"/>
          <w:szCs w:val="20"/>
          <w:lang w:val="en-US"/>
        </w:rPr>
        <w:t>Bibliography</w:t>
      </w:r>
      <w:r w:rsidR="00DE08F7" w:rsidRPr="00A27A31">
        <w:rPr>
          <w:sz w:val="20"/>
          <w:szCs w:val="20"/>
          <w:lang w:val="en-US"/>
        </w:rPr>
        <w:t>:</w:t>
      </w:r>
    </w:p>
    <w:p w:rsidR="00DE08F7" w:rsidRPr="00A27A31" w:rsidRDefault="00DE08F7" w:rsidP="004E3778">
      <w:pPr>
        <w:rPr>
          <w:sz w:val="20"/>
          <w:szCs w:val="20"/>
          <w:lang w:val="en-US"/>
        </w:rPr>
      </w:pPr>
    </w:p>
    <w:p w:rsidR="00DE08F7" w:rsidRPr="00A27A31" w:rsidRDefault="00DE08F7" w:rsidP="004E3778">
      <w:pPr>
        <w:rPr>
          <w:sz w:val="20"/>
          <w:szCs w:val="20"/>
          <w:lang w:val="en-US"/>
        </w:rPr>
      </w:pPr>
      <w:r w:rsidRPr="00A27A31">
        <w:rPr>
          <w:sz w:val="20"/>
          <w:szCs w:val="20"/>
          <w:lang w:val="en-US"/>
        </w:rPr>
        <w:t xml:space="preserve">OECD 2013: </w:t>
      </w:r>
      <w:r w:rsidRPr="00A27A31">
        <w:rPr>
          <w:i/>
          <w:sz w:val="20"/>
          <w:szCs w:val="20"/>
          <w:lang w:val="en-US"/>
        </w:rPr>
        <w:t>Global Food Security: Challenges for the Food and Agricultural System.</w:t>
      </w:r>
      <w:r w:rsidRPr="00A27A31">
        <w:rPr>
          <w:sz w:val="20"/>
          <w:szCs w:val="20"/>
          <w:lang w:val="en-US"/>
        </w:rPr>
        <w:t xml:space="preserve"> OECD Publishing, Paris.</w:t>
      </w:r>
    </w:p>
    <w:p w:rsidR="00504494" w:rsidRPr="00A27A31" w:rsidRDefault="00504494" w:rsidP="007C0864">
      <w:pPr>
        <w:rPr>
          <w:sz w:val="20"/>
          <w:szCs w:val="20"/>
          <w:lang w:val="en-US"/>
        </w:rPr>
      </w:pPr>
    </w:p>
    <w:p w:rsidR="00DE08F7" w:rsidRPr="00A27A31" w:rsidRDefault="00DE08F7" w:rsidP="007C0864">
      <w:pPr>
        <w:rPr>
          <w:sz w:val="20"/>
          <w:szCs w:val="20"/>
          <w:lang w:val="en-US"/>
        </w:rPr>
      </w:pPr>
      <w:r w:rsidRPr="00A27A31">
        <w:rPr>
          <w:sz w:val="20"/>
          <w:szCs w:val="20"/>
          <w:lang w:val="en-US"/>
        </w:rPr>
        <w:t xml:space="preserve">European Commission 2015: </w:t>
      </w:r>
      <w:r w:rsidRPr="00A27A31">
        <w:rPr>
          <w:i/>
          <w:sz w:val="20"/>
          <w:szCs w:val="20"/>
          <w:lang w:val="en-US"/>
        </w:rPr>
        <w:t>Sustainable Agriculture, Forestry and Fisheries in the Bi</w:t>
      </w:r>
      <w:r w:rsidRPr="00A27A31">
        <w:rPr>
          <w:i/>
          <w:sz w:val="20"/>
          <w:szCs w:val="20"/>
          <w:lang w:val="en-US"/>
        </w:rPr>
        <w:t>o</w:t>
      </w:r>
      <w:r w:rsidRPr="00A27A31">
        <w:rPr>
          <w:i/>
          <w:sz w:val="20"/>
          <w:szCs w:val="20"/>
          <w:lang w:val="en-US"/>
        </w:rPr>
        <w:t>economy. 4</w:t>
      </w:r>
      <w:r w:rsidRPr="00A27A31">
        <w:rPr>
          <w:i/>
          <w:sz w:val="20"/>
          <w:szCs w:val="20"/>
          <w:vertAlign w:val="superscript"/>
          <w:lang w:val="en-US"/>
        </w:rPr>
        <w:t>th</w:t>
      </w:r>
      <w:r w:rsidRPr="00A27A31">
        <w:rPr>
          <w:i/>
          <w:sz w:val="20"/>
          <w:szCs w:val="20"/>
          <w:lang w:val="en-US"/>
        </w:rPr>
        <w:t xml:space="preserve"> SCAR Foresight Exercise</w:t>
      </w:r>
      <w:r w:rsidR="00E66B52" w:rsidRPr="00A27A31">
        <w:rPr>
          <w:sz w:val="20"/>
          <w:szCs w:val="20"/>
          <w:lang w:val="en-US"/>
        </w:rPr>
        <w:t>.</w:t>
      </w:r>
    </w:p>
    <w:p w:rsidR="00E66B52" w:rsidRPr="00A27A31" w:rsidRDefault="00E66B52" w:rsidP="007C0864">
      <w:pPr>
        <w:rPr>
          <w:sz w:val="20"/>
          <w:szCs w:val="20"/>
          <w:lang w:val="en-US"/>
        </w:rPr>
      </w:pPr>
    </w:p>
    <w:p w:rsidR="00E66B52" w:rsidRPr="00A27A31" w:rsidRDefault="00E66B52" w:rsidP="007C0864">
      <w:pPr>
        <w:rPr>
          <w:i/>
          <w:sz w:val="20"/>
          <w:szCs w:val="20"/>
          <w:lang w:val="en-US"/>
        </w:rPr>
      </w:pPr>
      <w:r w:rsidRPr="00A27A31">
        <w:rPr>
          <w:sz w:val="20"/>
          <w:szCs w:val="20"/>
          <w:lang w:val="en-US"/>
        </w:rPr>
        <w:t xml:space="preserve">Danish Agency for Science, Technology and Innovation/OECD 2016: </w:t>
      </w:r>
      <w:r w:rsidRPr="00A27A31">
        <w:rPr>
          <w:i/>
          <w:sz w:val="20"/>
          <w:szCs w:val="20"/>
          <w:lang w:val="en-US"/>
        </w:rPr>
        <w:t>An OECD Horizon Scan of Megatrends and Technology Trends in the Context of Future Research Policy.</w:t>
      </w:r>
    </w:p>
    <w:p w:rsidR="00E66B52" w:rsidRPr="00A27A31" w:rsidRDefault="00E66B52" w:rsidP="007C0864">
      <w:pPr>
        <w:rPr>
          <w:sz w:val="20"/>
          <w:szCs w:val="20"/>
          <w:lang w:val="en-US"/>
        </w:rPr>
      </w:pPr>
    </w:p>
    <w:p w:rsidR="00E66B52" w:rsidRPr="00A27A31" w:rsidRDefault="00E66B52" w:rsidP="007C0864">
      <w:pPr>
        <w:rPr>
          <w:i/>
          <w:sz w:val="20"/>
          <w:szCs w:val="20"/>
          <w:lang w:val="en-US"/>
        </w:rPr>
      </w:pPr>
      <w:r w:rsidRPr="00A27A31">
        <w:rPr>
          <w:sz w:val="20"/>
          <w:szCs w:val="20"/>
          <w:lang w:val="en-US"/>
        </w:rPr>
        <w:t>I</w:t>
      </w:r>
      <w:r w:rsidR="00461762">
        <w:rPr>
          <w:sz w:val="20"/>
          <w:szCs w:val="20"/>
          <w:lang w:val="en-US"/>
        </w:rPr>
        <w:t>ntergovernmental Panel on Clima</w:t>
      </w:r>
      <w:r w:rsidRPr="00A27A31">
        <w:rPr>
          <w:sz w:val="20"/>
          <w:szCs w:val="20"/>
          <w:lang w:val="en-US"/>
        </w:rPr>
        <w:t xml:space="preserve">te Change, 2014: </w:t>
      </w:r>
      <w:r w:rsidRPr="00A27A31">
        <w:rPr>
          <w:i/>
          <w:sz w:val="20"/>
          <w:szCs w:val="20"/>
          <w:lang w:val="en-US"/>
        </w:rPr>
        <w:t>Climate Change 2014: Synthesis R</w:t>
      </w:r>
      <w:r w:rsidRPr="00A27A31">
        <w:rPr>
          <w:i/>
          <w:sz w:val="20"/>
          <w:szCs w:val="20"/>
          <w:lang w:val="en-US"/>
        </w:rPr>
        <w:t>e</w:t>
      </w:r>
      <w:r w:rsidRPr="00A27A31">
        <w:rPr>
          <w:i/>
          <w:sz w:val="20"/>
          <w:szCs w:val="20"/>
          <w:lang w:val="en-US"/>
        </w:rPr>
        <w:t>port</w:t>
      </w:r>
    </w:p>
    <w:sectPr w:rsidR="00E66B52" w:rsidRPr="00A27A31" w:rsidSect="007C5681">
      <w:headerReference w:type="default" r:id="rId9"/>
      <w:footerReference w:type="default" r:id="rId10"/>
      <w:headerReference w:type="first" r:id="rId11"/>
      <w:footerReference w:type="first" r:id="rId12"/>
      <w:endnotePr>
        <w:numFmt w:val="decimal"/>
      </w:endnotePr>
      <w:pgSz w:w="11907" w:h="16840" w:code="9"/>
      <w:pgMar w:top="2472" w:right="2835" w:bottom="1985" w:left="1134" w:header="567" w:footer="32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2F0" w:rsidRDefault="00C572F0">
      <w:r>
        <w:separator/>
      </w:r>
    </w:p>
  </w:endnote>
  <w:endnote w:type="continuationSeparator" w:id="0">
    <w:p w:rsidR="00C572F0" w:rsidRDefault="00C57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70A6D7BE-FC1F-40B2-B2A2-7BBDF8F3D36F}"/>
    <w:embedBold r:id="rId2" w:fontKey="{26AE719D-1E01-4E00-A57C-6B3461D0E0F5}"/>
    <w:embedItalic r:id="rId3" w:fontKey="{114D2267-1740-4813-BDD5-0C310C8E6DCE}"/>
    <w:embedBoldItalic r:id="rId4" w:fontKey="{0D378D2F-32DE-41D7-B878-E7B7672C30FC}"/>
  </w:font>
  <w:font w:name="Arial">
    <w:panose1 w:val="020B0604020202020204"/>
    <w:charset w:val="00"/>
    <w:family w:val="swiss"/>
    <w:pitch w:val="variable"/>
    <w:sig w:usb0="E0002A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F5DEC9A3-DF07-4FCD-B54D-A44C09EEC06C}"/>
    <w:embedBold r:id="rId6" w:fontKey="{25AEAB55-7C2A-4104-ABE2-672EBE58D046}"/>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39AEAD36-F461-4513-939D-23E5619D2996}"/>
  </w:font>
  <w:font w:name="Calibri">
    <w:panose1 w:val="020F0502020204030204"/>
    <w:charset w:val="00"/>
    <w:family w:val="swiss"/>
    <w:pitch w:val="variable"/>
    <w:sig w:usb0="E00002FF" w:usb1="4000ACFF" w:usb2="00000001" w:usb3="00000000" w:csb0="0000019F" w:csb1="00000000"/>
    <w:embedRegular r:id="rId8" w:fontKey="{B4E2F0A7-7168-440B-9645-AF950D6075E1}"/>
    <w:embedBold r:id="rId9" w:fontKey="{1A5C9706-19C6-426D-93D5-74B163D45674}"/>
    <w:embedItalic r:id="rId10" w:fontKey="{0D5C8BA9-EEFC-431A-963B-E3FC428778F5}"/>
  </w:font>
  <w:font w:name="Verdana">
    <w:panose1 w:val="020B0604030504040204"/>
    <w:charset w:val="00"/>
    <w:family w:val="swiss"/>
    <w:pitch w:val="variable"/>
    <w:sig w:usb0="A10006FF" w:usb1="4000205B" w:usb2="00000010" w:usb3="00000000" w:csb0="0000019F" w:csb1="00000000"/>
    <w:embedRegular r:id="rId11" w:fontKey="{BF1C6435-D268-4F2E-84C5-EAEB9A08E5F5}"/>
  </w:font>
  <w:font w:name="Cambria">
    <w:panose1 w:val="02040503050406030204"/>
    <w:charset w:val="00"/>
    <w:family w:val="roman"/>
    <w:pitch w:val="variable"/>
    <w:sig w:usb0="E00002FF" w:usb1="400004FF" w:usb2="00000000" w:usb3="00000000" w:csb0="0000019F" w:csb1="00000000"/>
    <w:embedRegular r:id="rId12" w:fontKey="{87F3D84D-0DE6-4086-BCEC-77D1AD8DBA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DC5" w:rsidRDefault="00336DC5">
    <w:pPr>
      <w:pStyle w:val="Footer"/>
    </w:pPr>
    <w:r>
      <w:tab/>
    </w:r>
    <w:r>
      <w:tab/>
    </w:r>
    <w:r>
      <w:tab/>
    </w:r>
    <w:r w:rsidRPr="00336DC5">
      <w:rPr>
        <w:vanish/>
      </w:rPr>
      <w:fldChar w:fldCharType="begin"/>
    </w:r>
    <w:r w:rsidRPr="00336DC5">
      <w:rPr>
        <w:vanish/>
      </w:rPr>
      <w:instrText>page</w:instrText>
    </w:r>
    <w:r w:rsidRPr="00336DC5">
      <w:rPr>
        <w:vanish/>
      </w:rPr>
      <w:fldChar w:fldCharType="separate"/>
    </w:r>
    <w:r w:rsidR="00F8673F">
      <w:rPr>
        <w:noProof/>
        <w:vanish/>
      </w:rPr>
      <w:t>4</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F8673F">
      <w:rPr>
        <w:noProof/>
        <w:vanish/>
      </w:rPr>
      <w:t>4</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F8673F">
      <w:rPr>
        <w:noProof/>
        <w:vanish/>
      </w:rPr>
      <w:t>4</w:t>
    </w:r>
    <w:r w:rsidRPr="00336DC5">
      <w:rPr>
        <w:vanis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373" w:rsidRDefault="00160373" w:rsidP="00467364">
    <w:pPr>
      <w:ind w:right="360"/>
    </w:pPr>
  </w:p>
  <w:p w:rsidR="00E44247" w:rsidRDefault="00E44247"/>
  <w:tbl>
    <w:tblPr>
      <w:tblW w:w="48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
      <w:gridCol w:w="2405"/>
      <w:gridCol w:w="2405"/>
    </w:tblGrid>
    <w:tr w:rsidR="00D90E6B" w:rsidRPr="00385E94" w:rsidTr="00C572F0">
      <w:tc>
        <w:tcPr>
          <w:tcW w:w="20" w:type="dxa"/>
        </w:tcPr>
        <w:p w:rsidR="00D90E6B" w:rsidRPr="009224E3" w:rsidRDefault="00D90E6B" w:rsidP="00AA0EF9">
          <w:pPr>
            <w:pStyle w:val="Template-Companyname"/>
          </w:pPr>
          <w:bookmarkStart w:id="95" w:name="bmkSecundaryLogo"/>
          <w:bookmarkEnd w:id="95"/>
        </w:p>
      </w:tc>
      <w:tc>
        <w:tcPr>
          <w:tcW w:w="2410" w:type="dxa"/>
        </w:tcPr>
        <w:p w:rsidR="00D90E6B" w:rsidRPr="00C572F0" w:rsidRDefault="00C572F0" w:rsidP="008C1273">
          <w:pPr>
            <w:pStyle w:val="Template-Companyname"/>
          </w:pPr>
          <w:bookmarkStart w:id="96" w:name="SD_OFF_Name"/>
          <w:bookmarkStart w:id="97" w:name="HIF_SD_OFF_Name"/>
          <w:r w:rsidRPr="00C572F0">
            <w:t>Staff, AGRO Foulum</w:t>
          </w:r>
          <w:bookmarkEnd w:id="96"/>
        </w:p>
        <w:p w:rsidR="00D90E6B" w:rsidRPr="009224E3" w:rsidRDefault="00C572F0" w:rsidP="00213BCF">
          <w:pPr>
            <w:pStyle w:val="Template-Address"/>
          </w:pPr>
          <w:bookmarkStart w:id="98" w:name="SD_LAN_AU"/>
          <w:bookmarkEnd w:id="97"/>
          <w:r>
            <w:t>Aarhus University</w:t>
          </w:r>
          <w:bookmarkEnd w:id="98"/>
        </w:p>
        <w:p w:rsidR="00C572F0" w:rsidRDefault="00C572F0" w:rsidP="00AA0EF9">
          <w:pPr>
            <w:pStyle w:val="Template-Address"/>
          </w:pPr>
          <w:bookmarkStart w:id="99" w:name="SD_OFF_OfficeID"/>
          <w:r>
            <w:t>Blichers Allé 20</w:t>
          </w:r>
        </w:p>
        <w:p w:rsidR="00C572F0" w:rsidRPr="00C572F0" w:rsidRDefault="00C572F0" w:rsidP="00AA0EF9">
          <w:pPr>
            <w:pStyle w:val="Template-Address"/>
            <w:rPr>
              <w:lang w:val="da-DK"/>
            </w:rPr>
          </w:pPr>
          <w:r w:rsidRPr="00C572F0">
            <w:rPr>
              <w:lang w:val="da-DK"/>
            </w:rPr>
            <w:t>PO box 50</w:t>
          </w:r>
        </w:p>
        <w:p w:rsidR="00C572F0" w:rsidRPr="00C572F0" w:rsidRDefault="00C572F0" w:rsidP="00AA0EF9">
          <w:pPr>
            <w:pStyle w:val="Template-Address"/>
            <w:rPr>
              <w:lang w:val="da-DK"/>
            </w:rPr>
          </w:pPr>
          <w:r w:rsidRPr="00C572F0">
            <w:rPr>
              <w:lang w:val="da-DK"/>
            </w:rPr>
            <w:t>DK-8830 Tjele</w:t>
          </w:r>
        </w:p>
        <w:p w:rsidR="00D90E6B" w:rsidRPr="00C572F0" w:rsidRDefault="00C572F0" w:rsidP="00AA0EF9">
          <w:pPr>
            <w:pStyle w:val="Template-Address"/>
            <w:rPr>
              <w:lang w:val="da-DK"/>
            </w:rPr>
          </w:pPr>
          <w:r w:rsidRPr="00C572F0">
            <w:rPr>
              <w:lang w:val="da-DK"/>
            </w:rPr>
            <w:t>Denmark</w:t>
          </w:r>
          <w:bookmarkEnd w:id="99"/>
        </w:p>
      </w:tc>
      <w:tc>
        <w:tcPr>
          <w:tcW w:w="2410" w:type="dxa"/>
        </w:tcPr>
        <w:p w:rsidR="00D90E6B" w:rsidRPr="00C572F0" w:rsidRDefault="00C572F0" w:rsidP="008C1273">
          <w:pPr>
            <w:pStyle w:val="Template-Address"/>
          </w:pPr>
          <w:bookmarkStart w:id="100" w:name="SD_LAN_Tel"/>
          <w:bookmarkStart w:id="101" w:name="HIF_SD_OFF_Phone"/>
          <w:r w:rsidRPr="00C572F0">
            <w:t>Tel.: +45</w:t>
          </w:r>
          <w:bookmarkEnd w:id="100"/>
          <w:r w:rsidR="00D90E6B" w:rsidRPr="00C572F0">
            <w:t xml:space="preserve"> </w:t>
          </w:r>
          <w:bookmarkStart w:id="102" w:name="SD_OFF_Phone"/>
          <w:r w:rsidRPr="00C572F0">
            <w:t>8715 6000</w:t>
          </w:r>
          <w:bookmarkEnd w:id="102"/>
        </w:p>
        <w:p w:rsidR="00D90E6B" w:rsidRPr="00C572F0" w:rsidRDefault="00C572F0" w:rsidP="008C1273">
          <w:pPr>
            <w:pStyle w:val="Template-Address"/>
          </w:pPr>
          <w:bookmarkStart w:id="103" w:name="SD_LAN_Fax"/>
          <w:bookmarkStart w:id="104" w:name="HIF_SD_OFF_Fax"/>
          <w:bookmarkEnd w:id="101"/>
          <w:r w:rsidRPr="00C572F0">
            <w:t>Fax: +45</w:t>
          </w:r>
          <w:bookmarkEnd w:id="103"/>
          <w:r w:rsidR="00D90E6B" w:rsidRPr="00C572F0">
            <w:t xml:space="preserve"> </w:t>
          </w:r>
          <w:bookmarkStart w:id="105" w:name="SD_OFF_Fax"/>
          <w:r w:rsidRPr="00C572F0">
            <w:t>87152068</w:t>
          </w:r>
          <w:bookmarkEnd w:id="105"/>
        </w:p>
        <w:p w:rsidR="00D90E6B" w:rsidRPr="00C572F0" w:rsidRDefault="00D90E6B" w:rsidP="000E46C3">
          <w:pPr>
            <w:pStyle w:val="Template-Address"/>
          </w:pPr>
          <w:bookmarkStart w:id="106" w:name="HIF_SD_OFF_Email"/>
          <w:bookmarkEnd w:id="104"/>
          <w:r w:rsidRPr="00C572F0">
            <w:t xml:space="preserve">E-mail: </w:t>
          </w:r>
          <w:bookmarkStart w:id="107" w:name="SD_OFF_Email"/>
          <w:r w:rsidR="00C572F0" w:rsidRPr="00C572F0">
            <w:t>agro@au.dk</w:t>
          </w:r>
          <w:bookmarkEnd w:id="107"/>
        </w:p>
        <w:p w:rsidR="00D90E6B" w:rsidRPr="009224E3" w:rsidRDefault="00C572F0" w:rsidP="000E46C3">
          <w:pPr>
            <w:pStyle w:val="Template-Address"/>
          </w:pPr>
          <w:bookmarkStart w:id="108" w:name="SD_OFF_OfficeWww"/>
          <w:bookmarkEnd w:id="106"/>
          <w:r>
            <w:t>agro.au.dk/en/</w:t>
          </w:r>
          <w:bookmarkEnd w:id="108"/>
        </w:p>
      </w:tc>
    </w:tr>
  </w:tbl>
  <w:p w:rsidR="00160373" w:rsidRPr="006C3A1B" w:rsidRDefault="001603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2F0" w:rsidRDefault="00C572F0">
      <w:r>
        <w:separator/>
      </w:r>
    </w:p>
  </w:footnote>
  <w:footnote w:type="continuationSeparator" w:id="0">
    <w:p w:rsidR="00C572F0" w:rsidRDefault="00C572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C41" w:rsidRDefault="003770FD">
    <w:pPr>
      <w:pStyle w:val="Header"/>
    </w:pPr>
    <w:r>
      <w:rPr>
        <w:noProof/>
        <w:lang w:val="da-DK"/>
      </w:rPr>
      <mc:AlternateContent>
        <mc:Choice Requires="wps">
          <w:drawing>
            <wp:anchor distT="0" distB="0" distL="114300" distR="114300" simplePos="0" relativeHeight="251660288" behindDoc="0" locked="0" layoutInCell="1" allowOverlap="1" wp14:anchorId="3F5661D2" wp14:editId="6FF392CC">
              <wp:simplePos x="0" y="0"/>
              <wp:positionH relativeFrom="page">
                <wp:posOffset>1468755</wp:posOffset>
              </wp:positionH>
              <wp:positionV relativeFrom="page">
                <wp:posOffset>363220</wp:posOffset>
              </wp:positionV>
              <wp:extent cx="5400040" cy="739140"/>
              <wp:effectExtent l="1905" t="1270" r="0" b="2540"/>
              <wp:wrapNone/>
              <wp:docPr id="8"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Pr="009224E3" w:rsidRDefault="00C572F0" w:rsidP="00DB449D">
                          <w:pPr>
                            <w:pStyle w:val="Template-Parentlogoname"/>
                          </w:pPr>
                          <w:bookmarkStart w:id="1" w:name="SD_OFF_Parent_N2"/>
                          <w:r>
                            <w:t>Aarhus</w:t>
                          </w:r>
                          <w:r>
                            <w:br/>
                            <w:t>University</w:t>
                          </w:r>
                          <w:bookmarkEnd w:id="1"/>
                        </w:p>
                        <w:p w:rsidR="00160373" w:rsidRPr="009224E3" w:rsidRDefault="00C572F0" w:rsidP="00DB449D">
                          <w:pPr>
                            <w:pStyle w:val="Template-Unitnamelogoname"/>
                          </w:pPr>
                          <w:bookmarkStart w:id="2" w:name="SD_OFF_Unitname_N2"/>
                          <w:r>
                            <w:t>Science and Technology</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F5661D2"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PVrw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" filled="f" stroked="f">
              <v:textbox inset="0,0,0,0">
                <w:txbxContent>
                  <w:p w:rsidR="00160373" w:rsidRPr="009224E3" w:rsidRDefault="00C572F0" w:rsidP="00DB449D">
                    <w:pPr>
                      <w:pStyle w:val="Template-Parentlogoname"/>
                    </w:pPr>
                    <w:bookmarkStart w:id="5" w:name="SD_OFF_Parent_N2"/>
                    <w:r>
                      <w:t>Aarhus</w:t>
                    </w:r>
                    <w:r>
                      <w:br/>
                      <w:t>University</w:t>
                    </w:r>
                    <w:bookmarkEnd w:id="5"/>
                  </w:p>
                  <w:p w:rsidR="00160373" w:rsidRPr="009224E3" w:rsidRDefault="00C572F0" w:rsidP="00DB449D">
                    <w:pPr>
                      <w:pStyle w:val="Template-Unitnamelogoname"/>
                    </w:pPr>
                    <w:bookmarkStart w:id="6" w:name="SD_OFF_Unitname_N2"/>
                    <w:r>
                      <w:t>Science and Technology</w:t>
                    </w:r>
                    <w:bookmarkEnd w:id="6"/>
                  </w:p>
                </w:txbxContent>
              </v:textbox>
              <w10:wrap anchorx="page" anchory="page"/>
            </v:shape>
          </w:pict>
        </mc:Fallback>
      </mc:AlternateContent>
    </w:r>
    <w:r>
      <w:rPr>
        <w:noProof/>
        <w:lang w:val="da-DK"/>
      </w:rPr>
      <mc:AlternateContent>
        <mc:Choice Requires="wpc">
          <w:drawing>
            <wp:anchor distT="0" distB="0" distL="114300" distR="114300" simplePos="0" relativeHeight="251661312" behindDoc="0" locked="0" layoutInCell="1" allowOverlap="1" wp14:anchorId="6E539052" wp14:editId="16D48F81">
              <wp:simplePos x="0" y="0"/>
              <wp:positionH relativeFrom="page">
                <wp:posOffset>720090</wp:posOffset>
              </wp:positionH>
              <wp:positionV relativeFrom="page">
                <wp:posOffset>360045</wp:posOffset>
              </wp:positionV>
              <wp:extent cx="609600" cy="304800"/>
              <wp:effectExtent l="5715" t="7620" r="3810" b="1905"/>
              <wp:wrapNone/>
              <wp:docPr id="31" name="LogoCanvasHide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33"/>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4"/>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2F8676F7" id="LogoCanvasHide0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9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ry6vk&#10;Jiv+ta+S271pKDYW+tUFcnfX3O6Xb7pAztsmdnUCueL5wjTtW1xjMdvXGNjzdXQkIWdY7EoWwuUZ&#10;kxCFuHYJe/2KCELAGRabFYLUGWNGfF0UGD3DkKPR1Z/XdIQPDG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ufg+9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3"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DTMAA&#10;AADaAAAADwAAAGRycy9kb3ducmV2LnhtbESP0YrCMBRE3wX/IVzBN00VV6QapQiK+LCw6gdcm2tb&#10;bG5qErX+vRGEfRxm5gyzWLWmFg9yvrKsYDRMQBDnVldcKDgdN4MZCB+QNdaWScGLPKyW3c4CU22f&#10;/EePQyhEhLBPUUEZQpNK6fOSDPqhbYijd7HOYIjSFVI7fEa4qeU4SabSYMVxocSG1iXl18PdKMjO&#10;9nZ1+9H5nuyy8c96ErbFr1aq32uzOYhAbfgPf9s7rWAKnyvxBs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TDTMAAAADaAAAADwAAAAAAAAAAAAAAAACYAgAAZHJzL2Rvd25y&#10;ZXYueG1sUEsFBgAAAAAEAAQA9QAAAIUD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4"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fWL8A&#10;AADaAAAADwAAAGRycy9kb3ducmV2LnhtbESPzWoCQRCE7wHfYWghtzhrDiqro4gg5KrJxVuz0+6u&#10;7vSsM+3+vL0TCORYVNVX1GY3uEZ1FGLt2cB8loEiLrytuTTw8338WIGKgmyx8UwGRoqw207eNphb&#10;3/OJurOUKkE45migEmlzrWNRkcM48y1x8q4+OJQkQ6ltwD7BXaM/s2yhHdacFips6VBRcT8/nQGK&#10;/uhOEkZyerwV3eUhy/5hzPt02K9BCQ3yH/5rf1kDS/i9km6A3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Y99YvwAAANoAAAAPAAAAAAAAAAAAAAAAAJgCAABkcnMvZG93bnJl&#10;di54bWxQSwUGAAAAAAQABAD1AAAAhAM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rsidR="00160373" w:rsidRDefault="003770FD">
    <w:pPr>
      <w:pStyle w:val="Header"/>
    </w:pPr>
    <w:r>
      <w:rPr>
        <w:noProof/>
        <w:lang w:val="da-DK"/>
      </w:rPr>
      <w:drawing>
        <wp:anchor distT="0" distB="0" distL="114300" distR="114300" simplePos="0" relativeHeight="251657216" behindDoc="1" locked="0" layoutInCell="1" allowOverlap="1" wp14:anchorId="7392091F" wp14:editId="4474F27B">
          <wp:simplePos x="0" y="0"/>
          <wp:positionH relativeFrom="page">
            <wp:posOffset>180340</wp:posOffset>
          </wp:positionH>
          <wp:positionV relativeFrom="page">
            <wp:posOffset>3600450</wp:posOffset>
          </wp:positionV>
          <wp:extent cx="356870" cy="3798570"/>
          <wp:effectExtent l="0" t="0" r="0" b="0"/>
          <wp:wrapNone/>
          <wp:docPr id="21"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rPr>
      <mc:AlternateContent>
        <mc:Choice Requires="wps">
          <w:drawing>
            <wp:anchor distT="0" distB="0" distL="114300" distR="114300" simplePos="0" relativeHeight="251656192" behindDoc="0" locked="0" layoutInCell="1" allowOverlap="1" wp14:anchorId="55873B10" wp14:editId="3FF1C19C">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Default="00C572F0" w:rsidP="005C13F3">
                          <w:pPr>
                            <w:rPr>
                              <w:rStyle w:val="PageNumber"/>
                            </w:rPr>
                          </w:pPr>
                          <w:bookmarkStart w:id="3" w:name="SD_LAN_Page_N2"/>
                          <w:r>
                            <w:rPr>
                              <w:rStyle w:val="PageNumber"/>
                            </w:rPr>
                            <w:t>Page</w:t>
                          </w:r>
                          <w:bookmarkEnd w:id="3"/>
                          <w:r w:rsidR="00160373">
                            <w:rPr>
                              <w:rStyle w:val="PageNumber"/>
                            </w:rPr>
                            <w:t xml:space="preserve"> </w:t>
                          </w:r>
                          <w:r w:rsidR="00AE4001">
                            <w:rPr>
                              <w:rStyle w:val="PageNumber"/>
                            </w:rPr>
                            <w:fldChar w:fldCharType="begin"/>
                          </w:r>
                          <w:r w:rsidR="00AE4001" w:rsidRPr="009F27A2">
                            <w:rPr>
                              <w:rStyle w:val="PageNumber"/>
                            </w:rPr>
                            <w:instrText xml:space="preserve"> PAGE </w:instrText>
                          </w:r>
                          <w:r w:rsidR="00AE4001">
                            <w:rPr>
                              <w:rStyle w:val="PageNumber"/>
                            </w:rPr>
                            <w:fldChar w:fldCharType="separate"/>
                          </w:r>
                          <w:r w:rsidR="00F8673F">
                            <w:rPr>
                              <w:rStyle w:val="PageNumber"/>
                              <w:noProof/>
                            </w:rPr>
                            <w:t>4</w:t>
                          </w:r>
                          <w:r w:rsidR="00AE4001">
                            <w:rPr>
                              <w:rStyle w:val="PageNumber"/>
                            </w:rPr>
                            <w:fldChar w:fldCharType="end"/>
                          </w:r>
                          <w:r w:rsidR="00AE4001">
                            <w:rPr>
                              <w:rStyle w:val="PageNumber"/>
                            </w:rPr>
                            <w:t>/</w:t>
                          </w:r>
                          <w:r w:rsidR="00AE4001">
                            <w:rPr>
                              <w:rStyle w:val="PageNumber"/>
                            </w:rPr>
                            <w:fldChar w:fldCharType="begin"/>
                          </w:r>
                          <w:r w:rsidR="00912BA4">
                            <w:rPr>
                              <w:rStyle w:val="PageNumber"/>
                            </w:rPr>
                            <w:instrText xml:space="preserve"> NUM</w:instrText>
                          </w:r>
                          <w:r w:rsidR="00AE4001" w:rsidRPr="009F27A2">
                            <w:rPr>
                              <w:rStyle w:val="PageNumber"/>
                            </w:rPr>
                            <w:instrText xml:space="preserve">PAGES </w:instrText>
                          </w:r>
                          <w:r w:rsidR="00AE4001">
                            <w:rPr>
                              <w:rStyle w:val="PageNumber"/>
                            </w:rPr>
                            <w:fldChar w:fldCharType="separate"/>
                          </w:r>
                          <w:r w:rsidR="00F8673F">
                            <w:rPr>
                              <w:rStyle w:val="PageNumber"/>
                              <w:noProof/>
                            </w:rPr>
                            <w:t>4</w:t>
                          </w:r>
                          <w:r w:rsidR="00AE4001">
                            <w:rPr>
                              <w:rStyle w:val="PageNumber"/>
                            </w:rPr>
                            <w:fldChar w:fldCharType="end"/>
                          </w:r>
                        </w:p>
                        <w:p w:rsidR="00160373" w:rsidRPr="00192812" w:rsidRDefault="003770FD" w:rsidP="005C13F3">
                          <w:pPr>
                            <w:pStyle w:val="Template-Date"/>
                            <w:spacing w:line="260" w:lineRule="exact"/>
                            <w:rPr>
                              <w:rStyle w:val="PageNumber"/>
                            </w:rPr>
                          </w:pPr>
                          <w:r>
                            <w:rPr>
                              <w:lang w:val="da-DK" w:eastAsia="da-DK"/>
                            </w:rPr>
                            <w:drawing>
                              <wp:inline distT="0" distB="0" distL="0" distR="0" wp14:anchorId="770E7599" wp14:editId="00C25DEE">
                                <wp:extent cx="352425" cy="152400"/>
                                <wp:effectExtent l="0" t="0" r="0" b="0"/>
                                <wp:docPr id="11"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Og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" filled="f" stroked="f">
              <v:textbox inset="0,0,0,0">
                <w:txbxContent>
                  <w:p w:rsidR="00160373" w:rsidRDefault="00C572F0" w:rsidP="005C13F3">
                    <w:pPr>
                      <w:rPr>
                        <w:rStyle w:val="PageNumber"/>
                      </w:rPr>
                    </w:pPr>
                    <w:bookmarkStart w:id="4" w:name="SD_LAN_Page_N2"/>
                    <w:r>
                      <w:rPr>
                        <w:rStyle w:val="PageNumber"/>
                      </w:rPr>
                      <w:t>Page</w:t>
                    </w:r>
                    <w:bookmarkEnd w:id="4"/>
                    <w:r w:rsidR="00160373">
                      <w:rPr>
                        <w:rStyle w:val="PageNumber"/>
                      </w:rPr>
                      <w:t xml:space="preserve"> </w:t>
                    </w:r>
                    <w:r w:rsidR="00AE4001">
                      <w:rPr>
                        <w:rStyle w:val="PageNumber"/>
                      </w:rPr>
                      <w:fldChar w:fldCharType="begin"/>
                    </w:r>
                    <w:r w:rsidR="00AE4001" w:rsidRPr="009F27A2">
                      <w:rPr>
                        <w:rStyle w:val="PageNumber"/>
                      </w:rPr>
                      <w:instrText xml:space="preserve"> PAGE </w:instrText>
                    </w:r>
                    <w:r w:rsidR="00AE4001">
                      <w:rPr>
                        <w:rStyle w:val="PageNumber"/>
                      </w:rPr>
                      <w:fldChar w:fldCharType="separate"/>
                    </w:r>
                    <w:r w:rsidR="00F8673F">
                      <w:rPr>
                        <w:rStyle w:val="PageNumber"/>
                        <w:noProof/>
                      </w:rPr>
                      <w:t>4</w:t>
                    </w:r>
                    <w:r w:rsidR="00AE4001">
                      <w:rPr>
                        <w:rStyle w:val="PageNumber"/>
                      </w:rPr>
                      <w:fldChar w:fldCharType="end"/>
                    </w:r>
                    <w:r w:rsidR="00AE4001">
                      <w:rPr>
                        <w:rStyle w:val="PageNumber"/>
                      </w:rPr>
                      <w:t>/</w:t>
                    </w:r>
                    <w:r w:rsidR="00AE4001">
                      <w:rPr>
                        <w:rStyle w:val="PageNumber"/>
                      </w:rPr>
                      <w:fldChar w:fldCharType="begin"/>
                    </w:r>
                    <w:r w:rsidR="00912BA4">
                      <w:rPr>
                        <w:rStyle w:val="PageNumber"/>
                      </w:rPr>
                      <w:instrText xml:space="preserve"> NUM</w:instrText>
                    </w:r>
                    <w:r w:rsidR="00AE4001" w:rsidRPr="009F27A2">
                      <w:rPr>
                        <w:rStyle w:val="PageNumber"/>
                      </w:rPr>
                      <w:instrText xml:space="preserve">PAGES </w:instrText>
                    </w:r>
                    <w:r w:rsidR="00AE4001">
                      <w:rPr>
                        <w:rStyle w:val="PageNumber"/>
                      </w:rPr>
                      <w:fldChar w:fldCharType="separate"/>
                    </w:r>
                    <w:r w:rsidR="00F8673F">
                      <w:rPr>
                        <w:rStyle w:val="PageNumber"/>
                        <w:noProof/>
                      </w:rPr>
                      <w:t>4</w:t>
                    </w:r>
                    <w:r w:rsidR="00AE4001">
                      <w:rPr>
                        <w:rStyle w:val="PageNumber"/>
                      </w:rPr>
                      <w:fldChar w:fldCharType="end"/>
                    </w:r>
                  </w:p>
                  <w:p w:rsidR="00160373" w:rsidRPr="00192812" w:rsidRDefault="003770FD" w:rsidP="005C13F3">
                    <w:pPr>
                      <w:pStyle w:val="Template-Date"/>
                      <w:spacing w:line="260" w:lineRule="exact"/>
                      <w:rPr>
                        <w:rStyle w:val="PageNumber"/>
                      </w:rPr>
                    </w:pPr>
                    <w:r>
                      <w:rPr>
                        <w:lang w:val="da-DK" w:eastAsia="da-DK"/>
                      </w:rPr>
                      <w:drawing>
                        <wp:inline distT="0" distB="0" distL="0" distR="0" wp14:anchorId="770E7599" wp14:editId="00C25DEE">
                          <wp:extent cx="352425" cy="152400"/>
                          <wp:effectExtent l="0" t="0" r="0" b="0"/>
                          <wp:docPr id="11"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642" w:rsidRDefault="003770FD">
    <w:pPr>
      <w:pStyle w:val="Header"/>
    </w:pPr>
    <w:r>
      <w:rPr>
        <w:noProof/>
        <w:lang w:val="da-DK"/>
      </w:rPr>
      <mc:AlternateContent>
        <mc:Choice Requires="wpc">
          <w:drawing>
            <wp:anchor distT="0" distB="0" distL="114300" distR="114300" simplePos="0" relativeHeight="251659264" behindDoc="0" locked="0" layoutInCell="1" allowOverlap="1" wp14:anchorId="389D4D9F" wp14:editId="05B79F56">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10BB1E7C"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1MIA&#10;AADaAAAADwAAAGRycy9kb3ducmV2LnhtbESP3YrCMBSE7xd8h3AE79bUnxWpRinCLuKFsOoDHJtj&#10;W2xOahK1vr0RBC+HmfmGmS9bU4sbOV9ZVjDoJyCIc6srLhQc9r/fUxA+IGusLZOCB3lYLjpfc0y1&#10;vfM/3XahEBHCPkUFZQhNKqXPSzLo+7Yhjt7JOoMhSldI7fAe4aaWwySZSIMVx4USG1qVlJ93V6Mg&#10;O9rL2W0Gx2uyzoY/q3H4K7ZaqV63zWYgArXhE36311rBC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DUwgAAANoAAAAPAAAAAAAAAAAAAAAAAJgCAABkcnMvZG93&#10;bnJldi54bWxQSwUGAAAAAAQABAD1AAAAhwM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BL78A&#10;AADaAAAADwAAAGRycy9kb3ducmV2LnhtbESPzWoCQRCE7wHfYWjBW5w1SCKro4ggeNXkkluz0+6u&#10;7vSsM539eXsnEMixqKqvqM1ucI3qKMTas4HFPANFXHhbc2ng6/P4ugIVBdli45kMjBRht528bDC3&#10;vuczdRcpVYJwzNFAJdLmWseiIodx7lvi5F19cChJhlLbgH2Cu0a/Zdm7dlhzWqiwpUNFxf3y4wxQ&#10;9Ed3ljCS0+Ot6L4f8tE/jJlNh/0alNAg/+G/9skaWMLvlXQD9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sUEvvwAAANoAAAAPAAAAAAAAAAAAAAAAAJgCAABkcnMvZG93bnJl&#10;di54bWxQSwUGAAAAAAQABAD1AAAAhAM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val="da-DK"/>
      </w:rPr>
      <mc:AlternateContent>
        <mc:Choice Requires="wps">
          <w:drawing>
            <wp:anchor distT="0" distB="0" distL="114300" distR="114300" simplePos="0" relativeHeight="251658240" behindDoc="0" locked="0" layoutInCell="1" allowOverlap="1" wp14:anchorId="70686029" wp14:editId="6F3DEE64">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053" w:rsidRPr="009224E3" w:rsidRDefault="00C572F0" w:rsidP="0043573B">
                          <w:pPr>
                            <w:pStyle w:val="Template-Parentlogoname"/>
                          </w:pPr>
                          <w:bookmarkStart w:id="5" w:name="SD_OFF_Parent"/>
                          <w:r>
                            <w:t>Aarhus</w:t>
                          </w:r>
                          <w:r>
                            <w:br/>
                            <w:t>University</w:t>
                          </w:r>
                          <w:bookmarkEnd w:id="5"/>
                        </w:p>
                        <w:p w:rsidR="00160373" w:rsidRPr="009224E3" w:rsidRDefault="00C572F0" w:rsidP="0043573B">
                          <w:pPr>
                            <w:pStyle w:val="Template-Unitnamelogoname"/>
                          </w:pPr>
                          <w:bookmarkStart w:id="6" w:name="SD_OFF_UnitName"/>
                          <w:r>
                            <w:t>Science and Technology</w:t>
                          </w:r>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0686029" id="_x0000_t202" coordsize="21600,21600" o:spt="202" path="m,l,21600r21600,l21600,xe">
              <v:stroke joinstyle="miter"/>
              <v:path gradientshapeok="t" o:connecttype="rect"/>
            </v:shapetype>
            <v:shape id="LogoNavnForsideHide" o:spid="_x0000_s1028"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u9twIAALk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" filled="f" stroked="f">
              <v:textbox inset="0,0,0,0">
                <w:txbxContent>
                  <w:p w:rsidR="00BC0053" w:rsidRPr="009224E3" w:rsidRDefault="00C572F0" w:rsidP="0043573B">
                    <w:pPr>
                      <w:pStyle w:val="Template-Parentlogoname"/>
                    </w:pPr>
                    <w:bookmarkStart w:id="11" w:name="SD_OFF_Parent"/>
                    <w:r>
                      <w:t>Aarhus</w:t>
                    </w:r>
                    <w:r>
                      <w:br/>
                      <w:t>University</w:t>
                    </w:r>
                    <w:bookmarkEnd w:id="11"/>
                  </w:p>
                  <w:p w:rsidR="00160373" w:rsidRPr="009224E3" w:rsidRDefault="00C572F0" w:rsidP="0043573B">
                    <w:pPr>
                      <w:pStyle w:val="Template-Unitnamelogoname"/>
                    </w:pPr>
                    <w:bookmarkStart w:id="12" w:name="SD_OFF_UnitName"/>
                    <w:r>
                      <w:t>Science and Technology</w:t>
                    </w:r>
                    <w:bookmarkEnd w:id="12"/>
                  </w:p>
                </w:txbxContent>
              </v:textbox>
              <w10:wrap anchorx="page" anchory="page"/>
            </v:shape>
          </w:pict>
        </mc:Fallback>
      </mc:AlternateContent>
    </w:r>
  </w:p>
  <w:p w:rsidR="00160373" w:rsidRDefault="003770FD">
    <w:pPr>
      <w:pStyle w:val="Header"/>
    </w:pPr>
    <w:r>
      <w:rPr>
        <w:noProof/>
        <w:lang w:val="da-DK"/>
      </w:rPr>
      <w:drawing>
        <wp:anchor distT="0" distB="0" distL="114300" distR="114300" simplePos="0" relativeHeight="251655168" behindDoc="1" locked="0" layoutInCell="1" allowOverlap="1" wp14:anchorId="35EF68F1" wp14:editId="3C99ADB5">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rPr>
      <mc:AlternateContent>
        <mc:Choice Requires="wps">
          <w:drawing>
            <wp:anchor distT="0" distB="0" distL="114300" distR="114300" simplePos="0" relativeHeight="251654144" behindDoc="0" locked="0" layoutInCell="1" allowOverlap="1" wp14:anchorId="6EA9CF85" wp14:editId="038B0832">
              <wp:simplePos x="0" y="0"/>
              <wp:positionH relativeFrom="page">
                <wp:posOffset>5939790</wp:posOffset>
              </wp:positionH>
              <wp:positionV relativeFrom="page">
                <wp:posOffset>3856990</wp:posOffset>
              </wp:positionV>
              <wp:extent cx="1350010" cy="4229100"/>
              <wp:effectExtent l="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Pr="00D53261" w:rsidRDefault="00C572F0" w:rsidP="003F33BA">
                          <w:pPr>
                            <w:pStyle w:val="Template-Afdeling"/>
                            <w:rPr>
                              <w:lang w:val="en-US"/>
                            </w:rPr>
                          </w:pPr>
                          <w:bookmarkStart w:id="7" w:name="SD_USR_Department"/>
                          <w:bookmarkStart w:id="8" w:name="HIF_SD_USR_Department"/>
                          <w:r w:rsidRPr="00D53261">
                            <w:rPr>
                              <w:lang w:val="en-US"/>
                            </w:rPr>
                            <w:t>AGRO Foulum</w:t>
                          </w:r>
                          <w:bookmarkEnd w:id="7"/>
                        </w:p>
                        <w:p w:rsidR="00160373" w:rsidRPr="00D53261" w:rsidRDefault="00160373" w:rsidP="003F33BA">
                          <w:pPr>
                            <w:pStyle w:val="Template"/>
                            <w:rPr>
                              <w:lang w:val="en-US"/>
                            </w:rPr>
                          </w:pPr>
                        </w:p>
                        <w:p w:rsidR="00160373" w:rsidRPr="00D17064" w:rsidRDefault="00D17064" w:rsidP="007A6435">
                          <w:pPr>
                            <w:pStyle w:val="Template-NavnMellemnavn"/>
                            <w:rPr>
                              <w:lang w:val="en-US"/>
                            </w:rPr>
                          </w:pPr>
                          <w:bookmarkStart w:id="9" w:name="HIF_SD_USR_Name"/>
                          <w:bookmarkEnd w:id="8"/>
                          <w:r w:rsidRPr="00D17064">
                            <w:rPr>
                              <w:lang w:val="en-US"/>
                            </w:rPr>
                            <w:t>Torsten Rødel Berg</w:t>
                          </w:r>
                        </w:p>
                        <w:bookmarkEnd w:id="9"/>
                        <w:p w:rsidR="00160373" w:rsidRPr="00D17064" w:rsidRDefault="00160373" w:rsidP="003F33BA">
                          <w:pPr>
                            <w:pStyle w:val="Template-Brugerinfo"/>
                            <w:rPr>
                              <w:lang w:val="en-US"/>
                            </w:rPr>
                          </w:pPr>
                        </w:p>
                        <w:p w:rsidR="00D17064" w:rsidRPr="00D17064" w:rsidRDefault="00D17064" w:rsidP="00D17064">
                          <w:pPr>
                            <w:spacing w:line="240" w:lineRule="auto"/>
                            <w:rPr>
                              <w:rFonts w:ascii="AU Passata" w:hAnsi="AU Passata"/>
                              <w:sz w:val="14"/>
                              <w:lang w:val="en-US"/>
                            </w:rPr>
                          </w:pPr>
                          <w:bookmarkStart w:id="10" w:name="HIF_SD_USR_Title"/>
                          <w:r w:rsidRPr="00D17064">
                            <w:rPr>
                              <w:rFonts w:ascii="AU Passata" w:hAnsi="AU Passata"/>
                              <w:sz w:val="14"/>
                              <w:lang w:val="en-US"/>
                            </w:rPr>
                            <w:t>PhD, Senior Research Internatio</w:t>
                          </w:r>
                          <w:r w:rsidRPr="00D17064">
                            <w:rPr>
                              <w:rFonts w:ascii="AU Passata" w:hAnsi="AU Passata"/>
                              <w:sz w:val="14"/>
                              <w:lang w:val="en-US"/>
                            </w:rPr>
                            <w:t>n</w:t>
                          </w:r>
                          <w:r w:rsidRPr="00D17064">
                            <w:rPr>
                              <w:rFonts w:ascii="AU Passata" w:hAnsi="AU Passata"/>
                              <w:sz w:val="14"/>
                              <w:lang w:val="en-US"/>
                            </w:rPr>
                            <w:t>alization Adviser</w:t>
                          </w:r>
                        </w:p>
                        <w:p w:rsidR="00160373" w:rsidRPr="00D17064" w:rsidRDefault="00160373" w:rsidP="003F33BA">
                          <w:pPr>
                            <w:pStyle w:val="Template"/>
                            <w:rPr>
                              <w:lang w:val="en-US"/>
                            </w:rPr>
                          </w:pPr>
                        </w:p>
                        <w:p w:rsidR="00160373" w:rsidRDefault="00C572F0" w:rsidP="004B63C7">
                          <w:pPr>
                            <w:pStyle w:val="Template"/>
                          </w:pPr>
                          <w:bookmarkStart w:id="11" w:name="SD_LAN_Date"/>
                          <w:bookmarkEnd w:id="10"/>
                          <w:r>
                            <w:t>Date</w:t>
                          </w:r>
                          <w:bookmarkEnd w:id="11"/>
                          <w:r w:rsidR="00160373">
                            <w:t xml:space="preserve">: </w:t>
                          </w:r>
                          <w:bookmarkStart w:id="12" w:name="SD_FLD_DocumentDate"/>
                          <w:r>
                            <w:t>14 April 2016</w:t>
                          </w:r>
                          <w:bookmarkEnd w:id="12"/>
                        </w:p>
                        <w:p w:rsidR="00160373" w:rsidRPr="00C96CED" w:rsidRDefault="003770FD" w:rsidP="00B525C1">
                          <w:pPr>
                            <w:pStyle w:val="Template-Date"/>
                            <w:spacing w:line="260" w:lineRule="exact"/>
                          </w:pPr>
                          <w:r>
                            <w:rPr>
                              <w:lang w:val="da-DK" w:eastAsia="da-DK"/>
                            </w:rPr>
                            <w:drawing>
                              <wp:inline distT="0" distB="0" distL="0" distR="0" wp14:anchorId="3B9064FA" wp14:editId="2D7EAE1A">
                                <wp:extent cx="352425" cy="152400"/>
                                <wp:effectExtent l="0" t="0" r="0" b="0"/>
                                <wp:docPr id="10"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160373" w:rsidRDefault="00160373" w:rsidP="00B525C1">
                          <w:pPr>
                            <w:pStyle w:val="Template-Date"/>
                            <w:spacing w:line="120" w:lineRule="exact"/>
                          </w:pPr>
                        </w:p>
                        <w:p w:rsidR="00160373" w:rsidRPr="00C572F0" w:rsidRDefault="00C572F0" w:rsidP="002171DE">
                          <w:pPr>
                            <w:pStyle w:val="Template-Date"/>
                          </w:pPr>
                          <w:bookmarkStart w:id="13" w:name="SD_LAN_Direct"/>
                          <w:bookmarkStart w:id="14" w:name="HIF_SD_USR_DirectPhone"/>
                          <w:r w:rsidRPr="00C572F0">
                            <w:t>Direct Tel.: +45</w:t>
                          </w:r>
                          <w:bookmarkEnd w:id="13"/>
                          <w:r w:rsidR="00160373" w:rsidRPr="00C572F0">
                            <w:t xml:space="preserve"> </w:t>
                          </w:r>
                          <w:bookmarkStart w:id="15" w:name="SD_USR_DirectPhone"/>
                          <w:r w:rsidRPr="00C572F0">
                            <w:t>8715</w:t>
                          </w:r>
                          <w:bookmarkEnd w:id="15"/>
                          <w:r w:rsidR="00D17064">
                            <w:t>4786</w:t>
                          </w:r>
                        </w:p>
                        <w:p w:rsidR="00160373" w:rsidRPr="009224E3" w:rsidRDefault="00C572F0" w:rsidP="002171DE">
                          <w:pPr>
                            <w:pStyle w:val="Template-Date"/>
                          </w:pPr>
                          <w:bookmarkStart w:id="16" w:name="SD_LAN_Pager"/>
                          <w:bookmarkStart w:id="17" w:name="HIF_SD_USR_Personsøger"/>
                          <w:bookmarkEnd w:id="14"/>
                          <w:r>
                            <w:t>Pager: +45</w:t>
                          </w:r>
                          <w:bookmarkEnd w:id="16"/>
                          <w:r w:rsidR="00160373" w:rsidRPr="009224E3">
                            <w:t xml:space="preserve"> </w:t>
                          </w:r>
                          <w:bookmarkStart w:id="18" w:name="SD_USR_Personsøger"/>
                          <w:bookmarkEnd w:id="18"/>
                        </w:p>
                        <w:p w:rsidR="00160373" w:rsidRPr="00C572F0" w:rsidRDefault="00C572F0" w:rsidP="002171DE">
                          <w:pPr>
                            <w:pStyle w:val="Template-Date"/>
                            <w:rPr>
                              <w:vanish/>
                            </w:rPr>
                          </w:pPr>
                          <w:bookmarkStart w:id="19" w:name="SD_LAN_Private"/>
                          <w:bookmarkStart w:id="20" w:name="HIF_SD_USR_PrivatePhone"/>
                          <w:bookmarkEnd w:id="17"/>
                          <w:r w:rsidRPr="00C572F0">
                            <w:rPr>
                              <w:vanish/>
                            </w:rPr>
                            <w:t>Private Tel.: +45</w:t>
                          </w:r>
                          <w:bookmarkEnd w:id="19"/>
                          <w:r w:rsidR="00160373" w:rsidRPr="00C572F0">
                            <w:rPr>
                              <w:vanish/>
                            </w:rPr>
                            <w:t xml:space="preserve"> </w:t>
                          </w:r>
                          <w:bookmarkStart w:id="21" w:name="SD_USR_PrivatePhone"/>
                          <w:bookmarkEnd w:id="21"/>
                        </w:p>
                        <w:p w:rsidR="00160373" w:rsidRPr="00C572F0" w:rsidRDefault="00C572F0" w:rsidP="002171DE">
                          <w:pPr>
                            <w:pStyle w:val="Template-Date"/>
                            <w:rPr>
                              <w:vanish/>
                            </w:rPr>
                          </w:pPr>
                          <w:bookmarkStart w:id="22" w:name="SD_LAN_Mobile"/>
                          <w:bookmarkStart w:id="23" w:name="HIF_SD_USR_Mobile"/>
                          <w:bookmarkEnd w:id="20"/>
                          <w:r w:rsidRPr="00C572F0">
                            <w:rPr>
                              <w:vanish/>
                            </w:rPr>
                            <w:t>Mobile Tel.: +45</w:t>
                          </w:r>
                          <w:bookmarkEnd w:id="22"/>
                          <w:r w:rsidR="00160373" w:rsidRPr="00C572F0">
                            <w:rPr>
                              <w:vanish/>
                            </w:rPr>
                            <w:t xml:space="preserve"> </w:t>
                          </w:r>
                          <w:bookmarkStart w:id="24" w:name="SD_USR_Mobile"/>
                          <w:bookmarkEnd w:id="24"/>
                        </w:p>
                        <w:p w:rsidR="00160373" w:rsidRPr="00C572F0" w:rsidRDefault="00C572F0" w:rsidP="002171DE">
                          <w:pPr>
                            <w:pStyle w:val="Template-Date"/>
                            <w:rPr>
                              <w:vanish/>
                            </w:rPr>
                          </w:pPr>
                          <w:bookmarkStart w:id="25" w:name="SD_LAN_Fax_N2"/>
                          <w:bookmarkStart w:id="26" w:name="HIF_SD_USR_DirectFax"/>
                          <w:bookmarkEnd w:id="23"/>
                          <w:r w:rsidRPr="00C572F0">
                            <w:rPr>
                              <w:vanish/>
                            </w:rPr>
                            <w:t>Fax: +45</w:t>
                          </w:r>
                          <w:bookmarkEnd w:id="25"/>
                          <w:r w:rsidR="00160373" w:rsidRPr="00C572F0">
                            <w:rPr>
                              <w:vanish/>
                            </w:rPr>
                            <w:t xml:space="preserve"> </w:t>
                          </w:r>
                          <w:bookmarkStart w:id="27" w:name="SD_USR_DirectFax"/>
                          <w:bookmarkEnd w:id="27"/>
                        </w:p>
                        <w:p w:rsidR="00160373" w:rsidRPr="00C572F0" w:rsidRDefault="00C572F0" w:rsidP="00D17064">
                          <w:pPr>
                            <w:pStyle w:val="Template-Date"/>
                          </w:pPr>
                          <w:bookmarkStart w:id="28" w:name="SD_LAN_Email"/>
                          <w:bookmarkStart w:id="29" w:name="HIF_SD_USR_Email"/>
                          <w:bookmarkEnd w:id="26"/>
                          <w:r w:rsidRPr="00C572F0">
                            <w:t>E-mail</w:t>
                          </w:r>
                          <w:bookmarkEnd w:id="28"/>
                          <w:r w:rsidR="00160373" w:rsidRPr="00C572F0">
                            <w:t xml:space="preserve">: </w:t>
                          </w:r>
                          <w:r w:rsidR="00D17064" w:rsidRPr="00D17064">
                            <w:rPr>
                              <w:rFonts w:cs="Tahoma"/>
                              <w:szCs w:val="14"/>
                              <w:lang w:eastAsia="da-DK"/>
                            </w:rPr>
                            <w:t>torsten.berg@agro.au.dk</w:t>
                          </w:r>
                        </w:p>
                        <w:bookmarkEnd w:id="29"/>
                        <w:p w:rsidR="00160373" w:rsidRDefault="00160373" w:rsidP="002171DE">
                          <w:pPr>
                            <w:pStyle w:val="Template-Date"/>
                          </w:pPr>
                        </w:p>
                        <w:p w:rsidR="00160373" w:rsidRPr="00C572F0" w:rsidRDefault="006A7ADC" w:rsidP="002171DE">
                          <w:pPr>
                            <w:pStyle w:val="Template-Date"/>
                            <w:rPr>
                              <w:vanish/>
                            </w:rPr>
                          </w:pPr>
                          <w:bookmarkStart w:id="30" w:name="HIF_SD_USR_Www"/>
                          <w:r w:rsidRPr="00C572F0">
                            <w:rPr>
                              <w:vanish/>
                            </w:rPr>
                            <w:t xml:space="preserve">Web: </w:t>
                          </w:r>
                          <w:bookmarkStart w:id="31" w:name="SD_USR_www"/>
                          <w:bookmarkEnd w:id="31"/>
                        </w:p>
                        <w:p w:rsidR="00160373" w:rsidRPr="00C572F0" w:rsidRDefault="00160373" w:rsidP="002171DE">
                          <w:pPr>
                            <w:pStyle w:val="Template-Date"/>
                            <w:rPr>
                              <w:vanish/>
                            </w:rPr>
                          </w:pPr>
                        </w:p>
                        <w:p w:rsidR="00160373" w:rsidRPr="00C572F0" w:rsidRDefault="00C572F0" w:rsidP="002171DE">
                          <w:pPr>
                            <w:pStyle w:val="Template-Date"/>
                            <w:rPr>
                              <w:vanish/>
                            </w:rPr>
                          </w:pPr>
                          <w:bookmarkStart w:id="32" w:name="SD_LAN_JournalNr"/>
                          <w:bookmarkStart w:id="33" w:name="HIF_SD_FLD_JournalNr"/>
                          <w:bookmarkEnd w:id="30"/>
                          <w:r w:rsidRPr="00C572F0">
                            <w:rPr>
                              <w:vanish/>
                            </w:rPr>
                            <w:t>Journal no</w:t>
                          </w:r>
                          <w:bookmarkEnd w:id="32"/>
                          <w:r w:rsidR="00160373" w:rsidRPr="00C572F0">
                            <w:rPr>
                              <w:vanish/>
                            </w:rPr>
                            <w:t xml:space="preserve">.: </w:t>
                          </w:r>
                          <w:bookmarkStart w:id="34" w:name="SD_FLD_JournalNr"/>
                          <w:bookmarkEnd w:id="34"/>
                        </w:p>
                        <w:p w:rsidR="00160373" w:rsidRPr="00C572F0" w:rsidRDefault="00C572F0" w:rsidP="002171DE">
                          <w:pPr>
                            <w:pStyle w:val="Template-Date"/>
                            <w:rPr>
                              <w:vanish/>
                            </w:rPr>
                          </w:pPr>
                          <w:bookmarkStart w:id="35" w:name="SD_LAN_ÅrskortNr"/>
                          <w:bookmarkStart w:id="36" w:name="HIF_SD_FLD_ÅrskortNr"/>
                          <w:bookmarkEnd w:id="33"/>
                          <w:r w:rsidRPr="00C572F0">
                            <w:rPr>
                              <w:vanish/>
                            </w:rPr>
                            <w:t>Annual card no</w:t>
                          </w:r>
                          <w:bookmarkEnd w:id="35"/>
                          <w:r w:rsidR="00160373" w:rsidRPr="00C572F0">
                            <w:rPr>
                              <w:vanish/>
                            </w:rPr>
                            <w:t xml:space="preserve">.: </w:t>
                          </w:r>
                          <w:bookmarkStart w:id="37" w:name="SD_FLD_ÅrskortNr"/>
                          <w:bookmarkEnd w:id="37"/>
                        </w:p>
                        <w:p w:rsidR="00160373" w:rsidRPr="00C572F0" w:rsidRDefault="00C572F0" w:rsidP="002171DE">
                          <w:pPr>
                            <w:pStyle w:val="Template-Date"/>
                            <w:rPr>
                              <w:vanish/>
                            </w:rPr>
                          </w:pPr>
                          <w:bookmarkStart w:id="38" w:name="SD_LAN_CPR"/>
                          <w:bookmarkStart w:id="39" w:name="HIF_SD_FLD_CprNr"/>
                          <w:bookmarkEnd w:id="36"/>
                          <w:r w:rsidRPr="00C572F0">
                            <w:rPr>
                              <w:vanish/>
                            </w:rPr>
                            <w:t>CPR no.</w:t>
                          </w:r>
                          <w:bookmarkEnd w:id="38"/>
                          <w:r w:rsidR="00160373" w:rsidRPr="00C572F0">
                            <w:rPr>
                              <w:vanish/>
                            </w:rPr>
                            <w:t xml:space="preserve">.: </w:t>
                          </w:r>
                          <w:bookmarkStart w:id="40" w:name="SD_FLD_CprNr"/>
                          <w:bookmarkEnd w:id="40"/>
                        </w:p>
                        <w:p w:rsidR="00160373" w:rsidRPr="00C572F0" w:rsidRDefault="00C572F0" w:rsidP="002171DE">
                          <w:pPr>
                            <w:pStyle w:val="Template-Date"/>
                            <w:rPr>
                              <w:vanish/>
                            </w:rPr>
                          </w:pPr>
                          <w:bookmarkStart w:id="41" w:name="SD_LAN_ModtCPR"/>
                          <w:bookmarkStart w:id="42" w:name="HIF_SD_FLD_ModtagerCvrNr"/>
                          <w:bookmarkEnd w:id="39"/>
                          <w:r w:rsidRPr="00C572F0">
                            <w:rPr>
                              <w:vanish/>
                            </w:rPr>
                            <w:t>Receiver's CVR no</w:t>
                          </w:r>
                          <w:bookmarkEnd w:id="41"/>
                          <w:r w:rsidR="00160373" w:rsidRPr="00C572F0">
                            <w:rPr>
                              <w:vanish/>
                            </w:rPr>
                            <w:t xml:space="preserve">.: </w:t>
                          </w:r>
                          <w:bookmarkStart w:id="43" w:name="SD_FLD_ModtagerCvrNr"/>
                          <w:bookmarkEnd w:id="43"/>
                        </w:p>
                        <w:p w:rsidR="00160373" w:rsidRPr="00C572F0" w:rsidRDefault="00C572F0" w:rsidP="002171DE">
                          <w:pPr>
                            <w:pStyle w:val="Template-Date"/>
                          </w:pPr>
                          <w:bookmarkStart w:id="44" w:name="SD_LAN_AfsCVR"/>
                          <w:bookmarkStart w:id="45" w:name="HIF_SD_OFF_Cvr"/>
                          <w:bookmarkEnd w:id="42"/>
                          <w:r w:rsidRPr="00C572F0">
                            <w:t>Sender's CVR no</w:t>
                          </w:r>
                          <w:bookmarkEnd w:id="44"/>
                          <w:r w:rsidR="00160373" w:rsidRPr="00C572F0">
                            <w:t xml:space="preserve">.: </w:t>
                          </w:r>
                          <w:bookmarkStart w:id="46" w:name="SD_OFF_Cvr"/>
                          <w:r w:rsidRPr="00C572F0">
                            <w:t>31119103</w:t>
                          </w:r>
                          <w:bookmarkEnd w:id="46"/>
                        </w:p>
                        <w:p w:rsidR="00160373" w:rsidRPr="00C572F0" w:rsidRDefault="00C572F0" w:rsidP="002171DE">
                          <w:pPr>
                            <w:pStyle w:val="Template-Date"/>
                            <w:rPr>
                              <w:vanish/>
                            </w:rPr>
                          </w:pPr>
                          <w:bookmarkStart w:id="47" w:name="SD_LAN_Reference"/>
                          <w:bookmarkStart w:id="48" w:name="HIF_SD_FLD_Reference"/>
                          <w:bookmarkEnd w:id="45"/>
                          <w:r w:rsidRPr="00C572F0">
                            <w:rPr>
                              <w:vanish/>
                            </w:rPr>
                            <w:t>Reference</w:t>
                          </w:r>
                          <w:bookmarkEnd w:id="47"/>
                          <w:r w:rsidR="00160373" w:rsidRPr="00C572F0">
                            <w:rPr>
                              <w:vanish/>
                            </w:rPr>
                            <w:t xml:space="preserve">: </w:t>
                          </w:r>
                          <w:bookmarkStart w:id="49" w:name="SD_FLD_Reference"/>
                          <w:bookmarkEnd w:id="49"/>
                        </w:p>
                        <w:bookmarkEnd w:id="48"/>
                        <w:p w:rsidR="00160373" w:rsidRPr="00C96CED" w:rsidRDefault="003770FD" w:rsidP="00B525C1">
                          <w:pPr>
                            <w:pStyle w:val="Template-Date"/>
                            <w:spacing w:line="260" w:lineRule="exact"/>
                          </w:pPr>
                          <w:r>
                            <w:rPr>
                              <w:lang w:val="da-DK" w:eastAsia="da-DK"/>
                            </w:rPr>
                            <w:drawing>
                              <wp:inline distT="0" distB="0" distL="0" distR="0" wp14:anchorId="6FE9E8C5" wp14:editId="7B93B8C9">
                                <wp:extent cx="352425" cy="152400"/>
                                <wp:effectExtent l="0" t="0" r="0" b="0"/>
                                <wp:docPr id="9"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160373" w:rsidRDefault="00160373" w:rsidP="00B525C1">
                          <w:pPr>
                            <w:pStyle w:val="Template-Date"/>
                            <w:spacing w:line="120" w:lineRule="exact"/>
                          </w:pPr>
                        </w:p>
                        <w:p w:rsidR="00160373" w:rsidRPr="00641B24" w:rsidRDefault="00C572F0" w:rsidP="002171DE">
                          <w:pPr>
                            <w:pStyle w:val="Template-Date"/>
                            <w:rPr>
                              <w:rFonts w:ascii="Verdana" w:hAnsi="Verdana"/>
                              <w:noProof w:val="0"/>
                            </w:rPr>
                          </w:pPr>
                          <w:bookmarkStart w:id="50" w:name="SD_LAN_Page"/>
                          <w:r>
                            <w:t>Page</w:t>
                          </w:r>
                          <w:bookmarkEnd w:id="50"/>
                          <w:r w:rsidR="00160373">
                            <w:t xml:space="preserve"> </w:t>
                          </w:r>
                          <w:r w:rsidR="00AE4001">
                            <w:rPr>
                              <w:rStyle w:val="PageNumber"/>
                            </w:rPr>
                            <w:fldChar w:fldCharType="begin"/>
                          </w:r>
                          <w:r w:rsidR="00AE4001" w:rsidRPr="009F27A2">
                            <w:rPr>
                              <w:rStyle w:val="PageNumber"/>
                            </w:rPr>
                            <w:instrText xml:space="preserve"> PAGE </w:instrText>
                          </w:r>
                          <w:r w:rsidR="00AE4001">
                            <w:rPr>
                              <w:rStyle w:val="PageNumber"/>
                            </w:rPr>
                            <w:fldChar w:fldCharType="separate"/>
                          </w:r>
                          <w:r w:rsidR="00F8673F">
                            <w:rPr>
                              <w:rStyle w:val="PageNumber"/>
                            </w:rPr>
                            <w:t>1</w:t>
                          </w:r>
                          <w:r w:rsidR="00AE4001">
                            <w:rPr>
                              <w:rStyle w:val="PageNumber"/>
                            </w:rPr>
                            <w:fldChar w:fldCharType="end"/>
                          </w:r>
                          <w:r w:rsidR="00160373">
                            <w:rPr>
                              <w:rStyle w:val="PageNumber"/>
                              <w:noProof w:val="0"/>
                            </w:rPr>
                            <w:t>/</w:t>
                          </w:r>
                          <w:r w:rsidR="00AE4001">
                            <w:rPr>
                              <w:rStyle w:val="PageNumber"/>
                            </w:rPr>
                            <w:fldChar w:fldCharType="begin"/>
                          </w:r>
                          <w:r w:rsidR="00912BA4">
                            <w:rPr>
                              <w:rStyle w:val="PageNumber"/>
                            </w:rPr>
                            <w:instrText xml:space="preserve"> NUM</w:instrText>
                          </w:r>
                          <w:r w:rsidR="00AE4001" w:rsidRPr="009F27A2">
                            <w:rPr>
                              <w:rStyle w:val="PageNumber"/>
                            </w:rPr>
                            <w:instrText xml:space="preserve">PAGES </w:instrText>
                          </w:r>
                          <w:r w:rsidR="00AE4001">
                            <w:rPr>
                              <w:rStyle w:val="PageNumber"/>
                            </w:rPr>
                            <w:fldChar w:fldCharType="separate"/>
                          </w:r>
                          <w:r w:rsidR="00F8673F">
                            <w:rPr>
                              <w:rStyle w:val="PageNumber"/>
                            </w:rPr>
                            <w:t>1</w:t>
                          </w:r>
                          <w:r w:rsidR="00AE4001">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467.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59sgIAALE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" filled="f" stroked="f">
              <v:textbox inset="0,0,0,0">
                <w:txbxContent>
                  <w:p w:rsidR="00160373" w:rsidRPr="00D53261" w:rsidRDefault="00C572F0" w:rsidP="003F33BA">
                    <w:pPr>
                      <w:pStyle w:val="Template-Afdeling"/>
                      <w:rPr>
                        <w:lang w:val="en-US"/>
                      </w:rPr>
                    </w:pPr>
                    <w:bookmarkStart w:id="51" w:name="SD_USR_Department"/>
                    <w:bookmarkStart w:id="52" w:name="HIF_SD_USR_Department"/>
                    <w:r w:rsidRPr="00D53261">
                      <w:rPr>
                        <w:lang w:val="en-US"/>
                      </w:rPr>
                      <w:t>AGRO Foulum</w:t>
                    </w:r>
                    <w:bookmarkEnd w:id="51"/>
                  </w:p>
                  <w:p w:rsidR="00160373" w:rsidRPr="00D53261" w:rsidRDefault="00160373" w:rsidP="003F33BA">
                    <w:pPr>
                      <w:pStyle w:val="Template"/>
                      <w:rPr>
                        <w:lang w:val="en-US"/>
                      </w:rPr>
                    </w:pPr>
                  </w:p>
                  <w:p w:rsidR="00160373" w:rsidRPr="00D17064" w:rsidRDefault="00D17064" w:rsidP="007A6435">
                    <w:pPr>
                      <w:pStyle w:val="Template-NavnMellemnavn"/>
                      <w:rPr>
                        <w:lang w:val="en-US"/>
                      </w:rPr>
                    </w:pPr>
                    <w:bookmarkStart w:id="53" w:name="HIF_SD_USR_Name"/>
                    <w:bookmarkEnd w:id="52"/>
                    <w:r w:rsidRPr="00D17064">
                      <w:rPr>
                        <w:lang w:val="en-US"/>
                      </w:rPr>
                      <w:t>Torsten Rødel Berg</w:t>
                    </w:r>
                  </w:p>
                  <w:bookmarkEnd w:id="53"/>
                  <w:p w:rsidR="00160373" w:rsidRPr="00D17064" w:rsidRDefault="00160373" w:rsidP="003F33BA">
                    <w:pPr>
                      <w:pStyle w:val="Template-Brugerinfo"/>
                      <w:rPr>
                        <w:lang w:val="en-US"/>
                      </w:rPr>
                    </w:pPr>
                  </w:p>
                  <w:p w:rsidR="00D17064" w:rsidRPr="00D17064" w:rsidRDefault="00D17064" w:rsidP="00D17064">
                    <w:pPr>
                      <w:spacing w:line="240" w:lineRule="auto"/>
                      <w:rPr>
                        <w:rFonts w:ascii="AU Passata" w:hAnsi="AU Passata"/>
                        <w:sz w:val="14"/>
                        <w:lang w:val="en-US"/>
                      </w:rPr>
                    </w:pPr>
                    <w:bookmarkStart w:id="54" w:name="HIF_SD_USR_Title"/>
                    <w:r w:rsidRPr="00D17064">
                      <w:rPr>
                        <w:rFonts w:ascii="AU Passata" w:hAnsi="AU Passata"/>
                        <w:sz w:val="14"/>
                        <w:lang w:val="en-US"/>
                      </w:rPr>
                      <w:t>PhD, Senior Research Internatio</w:t>
                    </w:r>
                    <w:r w:rsidRPr="00D17064">
                      <w:rPr>
                        <w:rFonts w:ascii="AU Passata" w:hAnsi="AU Passata"/>
                        <w:sz w:val="14"/>
                        <w:lang w:val="en-US"/>
                      </w:rPr>
                      <w:t>n</w:t>
                    </w:r>
                    <w:r w:rsidRPr="00D17064">
                      <w:rPr>
                        <w:rFonts w:ascii="AU Passata" w:hAnsi="AU Passata"/>
                        <w:sz w:val="14"/>
                        <w:lang w:val="en-US"/>
                      </w:rPr>
                      <w:t>alization Adviser</w:t>
                    </w:r>
                  </w:p>
                  <w:p w:rsidR="00160373" w:rsidRPr="00D17064" w:rsidRDefault="00160373" w:rsidP="003F33BA">
                    <w:pPr>
                      <w:pStyle w:val="Template"/>
                      <w:rPr>
                        <w:lang w:val="en-US"/>
                      </w:rPr>
                    </w:pPr>
                  </w:p>
                  <w:p w:rsidR="00160373" w:rsidRDefault="00C572F0" w:rsidP="004B63C7">
                    <w:pPr>
                      <w:pStyle w:val="Template"/>
                    </w:pPr>
                    <w:bookmarkStart w:id="55" w:name="SD_LAN_Date"/>
                    <w:bookmarkEnd w:id="54"/>
                    <w:r>
                      <w:t>Date</w:t>
                    </w:r>
                    <w:bookmarkEnd w:id="55"/>
                    <w:r w:rsidR="00160373">
                      <w:t xml:space="preserve">: </w:t>
                    </w:r>
                    <w:bookmarkStart w:id="56" w:name="SD_FLD_DocumentDate"/>
                    <w:r>
                      <w:t>14 April 2016</w:t>
                    </w:r>
                    <w:bookmarkEnd w:id="56"/>
                  </w:p>
                  <w:p w:rsidR="00160373" w:rsidRPr="00C96CED" w:rsidRDefault="003770FD" w:rsidP="00B525C1">
                    <w:pPr>
                      <w:pStyle w:val="Template-Date"/>
                      <w:spacing w:line="260" w:lineRule="exact"/>
                    </w:pPr>
                    <w:r>
                      <w:rPr>
                        <w:lang w:val="da-DK" w:eastAsia="da-DK"/>
                      </w:rPr>
                      <w:drawing>
                        <wp:inline distT="0" distB="0" distL="0" distR="0" wp14:anchorId="3B9064FA" wp14:editId="2D7EAE1A">
                          <wp:extent cx="352425" cy="152400"/>
                          <wp:effectExtent l="0" t="0" r="0" b="0"/>
                          <wp:docPr id="10"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160373" w:rsidRDefault="00160373" w:rsidP="00B525C1">
                    <w:pPr>
                      <w:pStyle w:val="Template-Date"/>
                      <w:spacing w:line="120" w:lineRule="exact"/>
                    </w:pPr>
                  </w:p>
                  <w:p w:rsidR="00160373" w:rsidRPr="00C572F0" w:rsidRDefault="00C572F0" w:rsidP="002171DE">
                    <w:pPr>
                      <w:pStyle w:val="Template-Date"/>
                    </w:pPr>
                    <w:bookmarkStart w:id="57" w:name="SD_LAN_Direct"/>
                    <w:bookmarkStart w:id="58" w:name="HIF_SD_USR_DirectPhone"/>
                    <w:r w:rsidRPr="00C572F0">
                      <w:t>Direct Tel.: +45</w:t>
                    </w:r>
                    <w:bookmarkEnd w:id="57"/>
                    <w:r w:rsidR="00160373" w:rsidRPr="00C572F0">
                      <w:t xml:space="preserve"> </w:t>
                    </w:r>
                    <w:bookmarkStart w:id="59" w:name="SD_USR_DirectPhone"/>
                    <w:r w:rsidRPr="00C572F0">
                      <w:t>8715</w:t>
                    </w:r>
                    <w:bookmarkEnd w:id="59"/>
                    <w:r w:rsidR="00D17064">
                      <w:t>4786</w:t>
                    </w:r>
                  </w:p>
                  <w:p w:rsidR="00160373" w:rsidRPr="009224E3" w:rsidRDefault="00C572F0" w:rsidP="002171DE">
                    <w:pPr>
                      <w:pStyle w:val="Template-Date"/>
                    </w:pPr>
                    <w:bookmarkStart w:id="60" w:name="SD_LAN_Pager"/>
                    <w:bookmarkStart w:id="61" w:name="HIF_SD_USR_Personsøger"/>
                    <w:bookmarkEnd w:id="58"/>
                    <w:r>
                      <w:t>Pager: +45</w:t>
                    </w:r>
                    <w:bookmarkEnd w:id="60"/>
                    <w:r w:rsidR="00160373" w:rsidRPr="009224E3">
                      <w:t xml:space="preserve"> </w:t>
                    </w:r>
                    <w:bookmarkStart w:id="62" w:name="SD_USR_Personsøger"/>
                    <w:bookmarkEnd w:id="62"/>
                  </w:p>
                  <w:p w:rsidR="00160373" w:rsidRPr="00C572F0" w:rsidRDefault="00C572F0" w:rsidP="002171DE">
                    <w:pPr>
                      <w:pStyle w:val="Template-Date"/>
                      <w:rPr>
                        <w:vanish/>
                      </w:rPr>
                    </w:pPr>
                    <w:bookmarkStart w:id="63" w:name="SD_LAN_Private"/>
                    <w:bookmarkStart w:id="64" w:name="HIF_SD_USR_PrivatePhone"/>
                    <w:bookmarkEnd w:id="61"/>
                    <w:r w:rsidRPr="00C572F0">
                      <w:rPr>
                        <w:vanish/>
                      </w:rPr>
                      <w:t>Private Tel.: +45</w:t>
                    </w:r>
                    <w:bookmarkEnd w:id="63"/>
                    <w:r w:rsidR="00160373" w:rsidRPr="00C572F0">
                      <w:rPr>
                        <w:vanish/>
                      </w:rPr>
                      <w:t xml:space="preserve"> </w:t>
                    </w:r>
                    <w:bookmarkStart w:id="65" w:name="SD_USR_PrivatePhone"/>
                    <w:bookmarkEnd w:id="65"/>
                  </w:p>
                  <w:p w:rsidR="00160373" w:rsidRPr="00C572F0" w:rsidRDefault="00C572F0" w:rsidP="002171DE">
                    <w:pPr>
                      <w:pStyle w:val="Template-Date"/>
                      <w:rPr>
                        <w:vanish/>
                      </w:rPr>
                    </w:pPr>
                    <w:bookmarkStart w:id="66" w:name="SD_LAN_Mobile"/>
                    <w:bookmarkStart w:id="67" w:name="HIF_SD_USR_Mobile"/>
                    <w:bookmarkEnd w:id="64"/>
                    <w:r w:rsidRPr="00C572F0">
                      <w:rPr>
                        <w:vanish/>
                      </w:rPr>
                      <w:t>Mobile Tel.: +45</w:t>
                    </w:r>
                    <w:bookmarkEnd w:id="66"/>
                    <w:r w:rsidR="00160373" w:rsidRPr="00C572F0">
                      <w:rPr>
                        <w:vanish/>
                      </w:rPr>
                      <w:t xml:space="preserve"> </w:t>
                    </w:r>
                    <w:bookmarkStart w:id="68" w:name="SD_USR_Mobile"/>
                    <w:bookmarkEnd w:id="68"/>
                  </w:p>
                  <w:p w:rsidR="00160373" w:rsidRPr="00C572F0" w:rsidRDefault="00C572F0" w:rsidP="002171DE">
                    <w:pPr>
                      <w:pStyle w:val="Template-Date"/>
                      <w:rPr>
                        <w:vanish/>
                      </w:rPr>
                    </w:pPr>
                    <w:bookmarkStart w:id="69" w:name="SD_LAN_Fax_N2"/>
                    <w:bookmarkStart w:id="70" w:name="HIF_SD_USR_DirectFax"/>
                    <w:bookmarkEnd w:id="67"/>
                    <w:r w:rsidRPr="00C572F0">
                      <w:rPr>
                        <w:vanish/>
                      </w:rPr>
                      <w:t>Fax: +45</w:t>
                    </w:r>
                    <w:bookmarkEnd w:id="69"/>
                    <w:r w:rsidR="00160373" w:rsidRPr="00C572F0">
                      <w:rPr>
                        <w:vanish/>
                      </w:rPr>
                      <w:t xml:space="preserve"> </w:t>
                    </w:r>
                    <w:bookmarkStart w:id="71" w:name="SD_USR_DirectFax"/>
                    <w:bookmarkEnd w:id="71"/>
                  </w:p>
                  <w:p w:rsidR="00160373" w:rsidRPr="00C572F0" w:rsidRDefault="00C572F0" w:rsidP="00D17064">
                    <w:pPr>
                      <w:pStyle w:val="Template-Date"/>
                    </w:pPr>
                    <w:bookmarkStart w:id="72" w:name="SD_LAN_Email"/>
                    <w:bookmarkStart w:id="73" w:name="HIF_SD_USR_Email"/>
                    <w:bookmarkEnd w:id="70"/>
                    <w:r w:rsidRPr="00C572F0">
                      <w:t>E-mail</w:t>
                    </w:r>
                    <w:bookmarkEnd w:id="72"/>
                    <w:r w:rsidR="00160373" w:rsidRPr="00C572F0">
                      <w:t xml:space="preserve">: </w:t>
                    </w:r>
                    <w:r w:rsidR="00D17064" w:rsidRPr="00D17064">
                      <w:rPr>
                        <w:rFonts w:cs="Tahoma"/>
                        <w:szCs w:val="14"/>
                        <w:lang w:eastAsia="da-DK"/>
                      </w:rPr>
                      <w:t>torsten.berg@agro.au.dk</w:t>
                    </w:r>
                  </w:p>
                  <w:bookmarkEnd w:id="73"/>
                  <w:p w:rsidR="00160373" w:rsidRDefault="00160373" w:rsidP="002171DE">
                    <w:pPr>
                      <w:pStyle w:val="Template-Date"/>
                    </w:pPr>
                  </w:p>
                  <w:p w:rsidR="00160373" w:rsidRPr="00C572F0" w:rsidRDefault="006A7ADC" w:rsidP="002171DE">
                    <w:pPr>
                      <w:pStyle w:val="Template-Date"/>
                      <w:rPr>
                        <w:vanish/>
                      </w:rPr>
                    </w:pPr>
                    <w:bookmarkStart w:id="74" w:name="HIF_SD_USR_Www"/>
                    <w:r w:rsidRPr="00C572F0">
                      <w:rPr>
                        <w:vanish/>
                      </w:rPr>
                      <w:t xml:space="preserve">Web: </w:t>
                    </w:r>
                    <w:bookmarkStart w:id="75" w:name="SD_USR_www"/>
                    <w:bookmarkEnd w:id="75"/>
                  </w:p>
                  <w:p w:rsidR="00160373" w:rsidRPr="00C572F0" w:rsidRDefault="00160373" w:rsidP="002171DE">
                    <w:pPr>
                      <w:pStyle w:val="Template-Date"/>
                      <w:rPr>
                        <w:vanish/>
                      </w:rPr>
                    </w:pPr>
                  </w:p>
                  <w:p w:rsidR="00160373" w:rsidRPr="00C572F0" w:rsidRDefault="00C572F0" w:rsidP="002171DE">
                    <w:pPr>
                      <w:pStyle w:val="Template-Date"/>
                      <w:rPr>
                        <w:vanish/>
                      </w:rPr>
                    </w:pPr>
                    <w:bookmarkStart w:id="76" w:name="SD_LAN_JournalNr"/>
                    <w:bookmarkStart w:id="77" w:name="HIF_SD_FLD_JournalNr"/>
                    <w:bookmarkEnd w:id="74"/>
                    <w:r w:rsidRPr="00C572F0">
                      <w:rPr>
                        <w:vanish/>
                      </w:rPr>
                      <w:t>Journal no</w:t>
                    </w:r>
                    <w:bookmarkEnd w:id="76"/>
                    <w:r w:rsidR="00160373" w:rsidRPr="00C572F0">
                      <w:rPr>
                        <w:vanish/>
                      </w:rPr>
                      <w:t xml:space="preserve">.: </w:t>
                    </w:r>
                    <w:bookmarkStart w:id="78" w:name="SD_FLD_JournalNr"/>
                    <w:bookmarkEnd w:id="78"/>
                  </w:p>
                  <w:p w:rsidR="00160373" w:rsidRPr="00C572F0" w:rsidRDefault="00C572F0" w:rsidP="002171DE">
                    <w:pPr>
                      <w:pStyle w:val="Template-Date"/>
                      <w:rPr>
                        <w:vanish/>
                      </w:rPr>
                    </w:pPr>
                    <w:bookmarkStart w:id="79" w:name="SD_LAN_ÅrskortNr"/>
                    <w:bookmarkStart w:id="80" w:name="HIF_SD_FLD_ÅrskortNr"/>
                    <w:bookmarkEnd w:id="77"/>
                    <w:r w:rsidRPr="00C572F0">
                      <w:rPr>
                        <w:vanish/>
                      </w:rPr>
                      <w:t>Annual card no</w:t>
                    </w:r>
                    <w:bookmarkEnd w:id="79"/>
                    <w:r w:rsidR="00160373" w:rsidRPr="00C572F0">
                      <w:rPr>
                        <w:vanish/>
                      </w:rPr>
                      <w:t xml:space="preserve">.: </w:t>
                    </w:r>
                    <w:bookmarkStart w:id="81" w:name="SD_FLD_ÅrskortNr"/>
                    <w:bookmarkEnd w:id="81"/>
                  </w:p>
                  <w:p w:rsidR="00160373" w:rsidRPr="00C572F0" w:rsidRDefault="00C572F0" w:rsidP="002171DE">
                    <w:pPr>
                      <w:pStyle w:val="Template-Date"/>
                      <w:rPr>
                        <w:vanish/>
                      </w:rPr>
                    </w:pPr>
                    <w:bookmarkStart w:id="82" w:name="SD_LAN_CPR"/>
                    <w:bookmarkStart w:id="83" w:name="HIF_SD_FLD_CprNr"/>
                    <w:bookmarkEnd w:id="80"/>
                    <w:r w:rsidRPr="00C572F0">
                      <w:rPr>
                        <w:vanish/>
                      </w:rPr>
                      <w:t>CPR no.</w:t>
                    </w:r>
                    <w:bookmarkEnd w:id="82"/>
                    <w:r w:rsidR="00160373" w:rsidRPr="00C572F0">
                      <w:rPr>
                        <w:vanish/>
                      </w:rPr>
                      <w:t xml:space="preserve">.: </w:t>
                    </w:r>
                    <w:bookmarkStart w:id="84" w:name="SD_FLD_CprNr"/>
                    <w:bookmarkEnd w:id="84"/>
                  </w:p>
                  <w:p w:rsidR="00160373" w:rsidRPr="00C572F0" w:rsidRDefault="00C572F0" w:rsidP="002171DE">
                    <w:pPr>
                      <w:pStyle w:val="Template-Date"/>
                      <w:rPr>
                        <w:vanish/>
                      </w:rPr>
                    </w:pPr>
                    <w:bookmarkStart w:id="85" w:name="SD_LAN_ModtCPR"/>
                    <w:bookmarkStart w:id="86" w:name="HIF_SD_FLD_ModtagerCvrNr"/>
                    <w:bookmarkEnd w:id="83"/>
                    <w:r w:rsidRPr="00C572F0">
                      <w:rPr>
                        <w:vanish/>
                      </w:rPr>
                      <w:t>Receiver's CVR no</w:t>
                    </w:r>
                    <w:bookmarkEnd w:id="85"/>
                    <w:r w:rsidR="00160373" w:rsidRPr="00C572F0">
                      <w:rPr>
                        <w:vanish/>
                      </w:rPr>
                      <w:t xml:space="preserve">.: </w:t>
                    </w:r>
                    <w:bookmarkStart w:id="87" w:name="SD_FLD_ModtagerCvrNr"/>
                    <w:bookmarkEnd w:id="87"/>
                  </w:p>
                  <w:p w:rsidR="00160373" w:rsidRPr="00C572F0" w:rsidRDefault="00C572F0" w:rsidP="002171DE">
                    <w:pPr>
                      <w:pStyle w:val="Template-Date"/>
                    </w:pPr>
                    <w:bookmarkStart w:id="88" w:name="SD_LAN_AfsCVR"/>
                    <w:bookmarkStart w:id="89" w:name="HIF_SD_OFF_Cvr"/>
                    <w:bookmarkEnd w:id="86"/>
                    <w:r w:rsidRPr="00C572F0">
                      <w:t>Sender's CVR no</w:t>
                    </w:r>
                    <w:bookmarkEnd w:id="88"/>
                    <w:r w:rsidR="00160373" w:rsidRPr="00C572F0">
                      <w:t xml:space="preserve">.: </w:t>
                    </w:r>
                    <w:bookmarkStart w:id="90" w:name="SD_OFF_Cvr"/>
                    <w:r w:rsidRPr="00C572F0">
                      <w:t>31119103</w:t>
                    </w:r>
                    <w:bookmarkEnd w:id="90"/>
                  </w:p>
                  <w:p w:rsidR="00160373" w:rsidRPr="00C572F0" w:rsidRDefault="00C572F0" w:rsidP="002171DE">
                    <w:pPr>
                      <w:pStyle w:val="Template-Date"/>
                      <w:rPr>
                        <w:vanish/>
                      </w:rPr>
                    </w:pPr>
                    <w:bookmarkStart w:id="91" w:name="SD_LAN_Reference"/>
                    <w:bookmarkStart w:id="92" w:name="HIF_SD_FLD_Reference"/>
                    <w:bookmarkEnd w:id="89"/>
                    <w:r w:rsidRPr="00C572F0">
                      <w:rPr>
                        <w:vanish/>
                      </w:rPr>
                      <w:t>Reference</w:t>
                    </w:r>
                    <w:bookmarkEnd w:id="91"/>
                    <w:r w:rsidR="00160373" w:rsidRPr="00C572F0">
                      <w:rPr>
                        <w:vanish/>
                      </w:rPr>
                      <w:t xml:space="preserve">: </w:t>
                    </w:r>
                    <w:bookmarkStart w:id="93" w:name="SD_FLD_Reference"/>
                    <w:bookmarkEnd w:id="93"/>
                  </w:p>
                  <w:bookmarkEnd w:id="92"/>
                  <w:p w:rsidR="00160373" w:rsidRPr="00C96CED" w:rsidRDefault="003770FD" w:rsidP="00B525C1">
                    <w:pPr>
                      <w:pStyle w:val="Template-Date"/>
                      <w:spacing w:line="260" w:lineRule="exact"/>
                    </w:pPr>
                    <w:r>
                      <w:rPr>
                        <w:lang w:val="da-DK" w:eastAsia="da-DK"/>
                      </w:rPr>
                      <w:drawing>
                        <wp:inline distT="0" distB="0" distL="0" distR="0" wp14:anchorId="6FE9E8C5" wp14:editId="7B93B8C9">
                          <wp:extent cx="352425" cy="152400"/>
                          <wp:effectExtent l="0" t="0" r="0" b="0"/>
                          <wp:docPr id="9"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160373" w:rsidRDefault="00160373" w:rsidP="00B525C1">
                    <w:pPr>
                      <w:pStyle w:val="Template-Date"/>
                      <w:spacing w:line="120" w:lineRule="exact"/>
                    </w:pPr>
                  </w:p>
                  <w:p w:rsidR="00160373" w:rsidRPr="00641B24" w:rsidRDefault="00C572F0" w:rsidP="002171DE">
                    <w:pPr>
                      <w:pStyle w:val="Template-Date"/>
                      <w:rPr>
                        <w:rFonts w:ascii="Verdana" w:hAnsi="Verdana"/>
                        <w:noProof w:val="0"/>
                      </w:rPr>
                    </w:pPr>
                    <w:bookmarkStart w:id="94" w:name="SD_LAN_Page"/>
                    <w:r>
                      <w:t>Page</w:t>
                    </w:r>
                    <w:bookmarkEnd w:id="94"/>
                    <w:r w:rsidR="00160373">
                      <w:t xml:space="preserve"> </w:t>
                    </w:r>
                    <w:r w:rsidR="00AE4001">
                      <w:rPr>
                        <w:rStyle w:val="PageNumber"/>
                      </w:rPr>
                      <w:fldChar w:fldCharType="begin"/>
                    </w:r>
                    <w:r w:rsidR="00AE4001" w:rsidRPr="009F27A2">
                      <w:rPr>
                        <w:rStyle w:val="PageNumber"/>
                      </w:rPr>
                      <w:instrText xml:space="preserve"> PAGE </w:instrText>
                    </w:r>
                    <w:r w:rsidR="00AE4001">
                      <w:rPr>
                        <w:rStyle w:val="PageNumber"/>
                      </w:rPr>
                      <w:fldChar w:fldCharType="separate"/>
                    </w:r>
                    <w:r w:rsidR="00F8673F">
                      <w:rPr>
                        <w:rStyle w:val="PageNumber"/>
                      </w:rPr>
                      <w:t>1</w:t>
                    </w:r>
                    <w:r w:rsidR="00AE4001">
                      <w:rPr>
                        <w:rStyle w:val="PageNumber"/>
                      </w:rPr>
                      <w:fldChar w:fldCharType="end"/>
                    </w:r>
                    <w:r w:rsidR="00160373">
                      <w:rPr>
                        <w:rStyle w:val="PageNumber"/>
                        <w:noProof w:val="0"/>
                      </w:rPr>
                      <w:t>/</w:t>
                    </w:r>
                    <w:r w:rsidR="00AE4001">
                      <w:rPr>
                        <w:rStyle w:val="PageNumber"/>
                      </w:rPr>
                      <w:fldChar w:fldCharType="begin"/>
                    </w:r>
                    <w:r w:rsidR="00912BA4">
                      <w:rPr>
                        <w:rStyle w:val="PageNumber"/>
                      </w:rPr>
                      <w:instrText xml:space="preserve"> NUM</w:instrText>
                    </w:r>
                    <w:r w:rsidR="00AE4001" w:rsidRPr="009F27A2">
                      <w:rPr>
                        <w:rStyle w:val="PageNumber"/>
                      </w:rPr>
                      <w:instrText xml:space="preserve">PAGES </w:instrText>
                    </w:r>
                    <w:r w:rsidR="00AE4001">
                      <w:rPr>
                        <w:rStyle w:val="PageNumber"/>
                      </w:rPr>
                      <w:fldChar w:fldCharType="separate"/>
                    </w:r>
                    <w:r w:rsidR="00F8673F">
                      <w:rPr>
                        <w:rStyle w:val="PageNumber"/>
                      </w:rPr>
                      <w:t>1</w:t>
                    </w:r>
                    <w:r w:rsidR="00AE4001">
                      <w:rPr>
                        <w:rStyle w:val="PageNumber"/>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4">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5">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8">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B43631E6"/>
    <w:lvl w:ilvl="0">
      <w:start w:val="1"/>
      <w:numFmt w:val="decimal"/>
      <w:lvlText w:val="%1."/>
      <w:lvlJc w:val="left"/>
      <w:pPr>
        <w:tabs>
          <w:tab w:val="num" w:pos="360"/>
        </w:tabs>
        <w:ind w:left="360" w:hanging="360"/>
      </w:pPr>
    </w:lvl>
  </w:abstractNum>
  <w:abstractNum w:abstractNumId="10">
    <w:nsid w:val="14E66658"/>
    <w:multiLevelType w:val="hybridMultilevel"/>
    <w:tmpl w:val="147C2B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60F492D"/>
    <w:multiLevelType w:val="multilevel"/>
    <w:tmpl w:val="FAFE8112"/>
    <w:lvl w:ilvl="0">
      <w:start w:val="1"/>
      <w:numFmt w:val="bullet"/>
      <w:pStyle w:val="List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4">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62573E2"/>
    <w:multiLevelType w:val="multilevel"/>
    <w:tmpl w:val="6444101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7">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2">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3">
    <w:nsid w:val="7CDC4C41"/>
    <w:multiLevelType w:val="hybridMultilevel"/>
    <w:tmpl w:val="63ECF28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18"/>
  </w:num>
  <w:num w:numId="2">
    <w:abstractNumId w:val="11"/>
  </w:num>
  <w:num w:numId="3">
    <w:abstractNumId w:val="17"/>
  </w:num>
  <w:num w:numId="4">
    <w:abstractNumId w:val="13"/>
  </w:num>
  <w:num w:numId="5">
    <w:abstractNumId w:val="8"/>
  </w:num>
  <w:num w:numId="6">
    <w:abstractNumId w:val="7"/>
  </w:num>
  <w:num w:numId="7">
    <w:abstractNumId w:val="6"/>
  </w:num>
  <w:num w:numId="8">
    <w:abstractNumId w:val="5"/>
  </w:num>
  <w:num w:numId="9">
    <w:abstractNumId w:val="16"/>
  </w:num>
  <w:num w:numId="10">
    <w:abstractNumId w:val="4"/>
  </w:num>
  <w:num w:numId="11">
    <w:abstractNumId w:val="3"/>
  </w:num>
  <w:num w:numId="12">
    <w:abstractNumId w:val="2"/>
  </w:num>
  <w:num w:numId="13">
    <w:abstractNumId w:val="1"/>
  </w:num>
  <w:num w:numId="14">
    <w:abstractNumId w:val="21"/>
  </w:num>
  <w:num w:numId="15">
    <w:abstractNumId w:val="22"/>
  </w:num>
  <w:num w:numId="16">
    <w:abstractNumId w:val="20"/>
  </w:num>
  <w:num w:numId="17">
    <w:abstractNumId w:val="14"/>
  </w:num>
  <w:num w:numId="18">
    <w:abstractNumId w:val="19"/>
  </w:num>
  <w:num w:numId="19">
    <w:abstractNumId w:val="15"/>
  </w:num>
  <w:num w:numId="20">
    <w:abstractNumId w:val="12"/>
  </w:num>
  <w:num w:numId="21">
    <w:abstractNumId w:val="0"/>
  </w:num>
  <w:num w:numId="22">
    <w:abstractNumId w:val="9"/>
  </w:num>
  <w:num w:numId="23">
    <w:abstractNumId w:val="23"/>
  </w:num>
  <w:num w:numId="24">
    <w:abstractNumId w:val="10"/>
  </w:num>
  <w:num w:numId="25">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defaultTabStop w:val="720"/>
  <w:autoHyphenation/>
  <w:hyphenationZone w:val="284"/>
  <w:drawingGridHorizontalSpacing w:val="105"/>
  <w:displayHorizontalDrawingGridEvery w:val="2"/>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2F0"/>
    <w:rsid w:val="00003B6C"/>
    <w:rsid w:val="000221B7"/>
    <w:rsid w:val="00027431"/>
    <w:rsid w:val="00032B4F"/>
    <w:rsid w:val="00051A09"/>
    <w:rsid w:val="00054B15"/>
    <w:rsid w:val="000553F3"/>
    <w:rsid w:val="00094D54"/>
    <w:rsid w:val="00096068"/>
    <w:rsid w:val="000A462B"/>
    <w:rsid w:val="000A48FF"/>
    <w:rsid w:val="000B2A66"/>
    <w:rsid w:val="000D58D1"/>
    <w:rsid w:val="000D6181"/>
    <w:rsid w:val="000D7729"/>
    <w:rsid w:val="000E265D"/>
    <w:rsid w:val="000E3D6C"/>
    <w:rsid w:val="000E46C3"/>
    <w:rsid w:val="001213E5"/>
    <w:rsid w:val="0012252A"/>
    <w:rsid w:val="0012702C"/>
    <w:rsid w:val="00144417"/>
    <w:rsid w:val="00153477"/>
    <w:rsid w:val="00156D0E"/>
    <w:rsid w:val="00160373"/>
    <w:rsid w:val="00186ECA"/>
    <w:rsid w:val="00191872"/>
    <w:rsid w:val="00192812"/>
    <w:rsid w:val="001A67BC"/>
    <w:rsid w:val="001B7CB4"/>
    <w:rsid w:val="001C2E9B"/>
    <w:rsid w:val="001F665E"/>
    <w:rsid w:val="00201945"/>
    <w:rsid w:val="00213BCF"/>
    <w:rsid w:val="002171DE"/>
    <w:rsid w:val="00227E7F"/>
    <w:rsid w:val="002307BF"/>
    <w:rsid w:val="00235108"/>
    <w:rsid w:val="002464E0"/>
    <w:rsid w:val="00247A66"/>
    <w:rsid w:val="0025262C"/>
    <w:rsid w:val="00261B99"/>
    <w:rsid w:val="00262AFF"/>
    <w:rsid w:val="00270EFE"/>
    <w:rsid w:val="00284BB8"/>
    <w:rsid w:val="002B043A"/>
    <w:rsid w:val="002B6407"/>
    <w:rsid w:val="002C100C"/>
    <w:rsid w:val="002E326D"/>
    <w:rsid w:val="002F3BF9"/>
    <w:rsid w:val="003001FB"/>
    <w:rsid w:val="00303EB3"/>
    <w:rsid w:val="003122C4"/>
    <w:rsid w:val="00331A73"/>
    <w:rsid w:val="00336DC5"/>
    <w:rsid w:val="0034014F"/>
    <w:rsid w:val="0034031E"/>
    <w:rsid w:val="0034099C"/>
    <w:rsid w:val="00355698"/>
    <w:rsid w:val="003626F4"/>
    <w:rsid w:val="003646CE"/>
    <w:rsid w:val="00367F80"/>
    <w:rsid w:val="00370CD1"/>
    <w:rsid w:val="00372A7D"/>
    <w:rsid w:val="003770FD"/>
    <w:rsid w:val="00381030"/>
    <w:rsid w:val="00385E94"/>
    <w:rsid w:val="003955CD"/>
    <w:rsid w:val="003A0992"/>
    <w:rsid w:val="003A5CC4"/>
    <w:rsid w:val="003E6170"/>
    <w:rsid w:val="003E6695"/>
    <w:rsid w:val="003F33BA"/>
    <w:rsid w:val="00411A1B"/>
    <w:rsid w:val="00423170"/>
    <w:rsid w:val="0043573B"/>
    <w:rsid w:val="00441897"/>
    <w:rsid w:val="00443D5B"/>
    <w:rsid w:val="00446187"/>
    <w:rsid w:val="00450B9C"/>
    <w:rsid w:val="00461762"/>
    <w:rsid w:val="00467364"/>
    <w:rsid w:val="00475F24"/>
    <w:rsid w:val="004777F0"/>
    <w:rsid w:val="004803D4"/>
    <w:rsid w:val="00481982"/>
    <w:rsid w:val="0048777D"/>
    <w:rsid w:val="004A2009"/>
    <w:rsid w:val="004A66E6"/>
    <w:rsid w:val="004B63C7"/>
    <w:rsid w:val="004C1620"/>
    <w:rsid w:val="004C27E3"/>
    <w:rsid w:val="004D00EC"/>
    <w:rsid w:val="004E3778"/>
    <w:rsid w:val="00504494"/>
    <w:rsid w:val="00531E58"/>
    <w:rsid w:val="00533CEE"/>
    <w:rsid w:val="00535205"/>
    <w:rsid w:val="00536DF4"/>
    <w:rsid w:val="00541B8A"/>
    <w:rsid w:val="00547ACA"/>
    <w:rsid w:val="00562679"/>
    <w:rsid w:val="00562685"/>
    <w:rsid w:val="00565F6D"/>
    <w:rsid w:val="00567F0D"/>
    <w:rsid w:val="005755B6"/>
    <w:rsid w:val="00577E20"/>
    <w:rsid w:val="005802EE"/>
    <w:rsid w:val="00595CFB"/>
    <w:rsid w:val="005A641C"/>
    <w:rsid w:val="005B1DAA"/>
    <w:rsid w:val="005C13F3"/>
    <w:rsid w:val="005C7510"/>
    <w:rsid w:val="005D5DAA"/>
    <w:rsid w:val="005E6CB9"/>
    <w:rsid w:val="00601BB3"/>
    <w:rsid w:val="0060260C"/>
    <w:rsid w:val="006033CC"/>
    <w:rsid w:val="0060539C"/>
    <w:rsid w:val="00614E08"/>
    <w:rsid w:val="00620C41"/>
    <w:rsid w:val="00641B24"/>
    <w:rsid w:val="00643A7A"/>
    <w:rsid w:val="00650332"/>
    <w:rsid w:val="00654046"/>
    <w:rsid w:val="0065762A"/>
    <w:rsid w:val="00663BC3"/>
    <w:rsid w:val="00666196"/>
    <w:rsid w:val="0066674A"/>
    <w:rsid w:val="00683BE2"/>
    <w:rsid w:val="006964C1"/>
    <w:rsid w:val="006A7ADC"/>
    <w:rsid w:val="006B6134"/>
    <w:rsid w:val="006C1797"/>
    <w:rsid w:val="006C3A1B"/>
    <w:rsid w:val="006D2642"/>
    <w:rsid w:val="006D65DC"/>
    <w:rsid w:val="0072005E"/>
    <w:rsid w:val="00736658"/>
    <w:rsid w:val="0074726D"/>
    <w:rsid w:val="00750EE1"/>
    <w:rsid w:val="00757BDC"/>
    <w:rsid w:val="0076144A"/>
    <w:rsid w:val="0076360B"/>
    <w:rsid w:val="007904C2"/>
    <w:rsid w:val="00795523"/>
    <w:rsid w:val="007955B4"/>
    <w:rsid w:val="007A6435"/>
    <w:rsid w:val="007B1EF5"/>
    <w:rsid w:val="007B3386"/>
    <w:rsid w:val="007C0864"/>
    <w:rsid w:val="007C1953"/>
    <w:rsid w:val="007C5681"/>
    <w:rsid w:val="007F0B29"/>
    <w:rsid w:val="007F0DC0"/>
    <w:rsid w:val="007F28D1"/>
    <w:rsid w:val="008018D2"/>
    <w:rsid w:val="00835D85"/>
    <w:rsid w:val="00845E23"/>
    <w:rsid w:val="00851407"/>
    <w:rsid w:val="00855AD5"/>
    <w:rsid w:val="00863559"/>
    <w:rsid w:val="00892F9F"/>
    <w:rsid w:val="008979A9"/>
    <w:rsid w:val="008C1273"/>
    <w:rsid w:val="008C3D75"/>
    <w:rsid w:val="008E4128"/>
    <w:rsid w:val="008E6802"/>
    <w:rsid w:val="008F02A7"/>
    <w:rsid w:val="008F0558"/>
    <w:rsid w:val="008F7FDE"/>
    <w:rsid w:val="009044C3"/>
    <w:rsid w:val="00905114"/>
    <w:rsid w:val="00907607"/>
    <w:rsid w:val="00912BA4"/>
    <w:rsid w:val="009224E3"/>
    <w:rsid w:val="00926025"/>
    <w:rsid w:val="00930299"/>
    <w:rsid w:val="00930E78"/>
    <w:rsid w:val="009335D6"/>
    <w:rsid w:val="00966484"/>
    <w:rsid w:val="009931E4"/>
    <w:rsid w:val="00997B5B"/>
    <w:rsid w:val="009B0DF6"/>
    <w:rsid w:val="009B14B5"/>
    <w:rsid w:val="009B65BF"/>
    <w:rsid w:val="009C1F1A"/>
    <w:rsid w:val="009C3A4A"/>
    <w:rsid w:val="009C5C27"/>
    <w:rsid w:val="009D3785"/>
    <w:rsid w:val="009D6862"/>
    <w:rsid w:val="009E578E"/>
    <w:rsid w:val="009F3FAD"/>
    <w:rsid w:val="009F79B6"/>
    <w:rsid w:val="00A11327"/>
    <w:rsid w:val="00A24D90"/>
    <w:rsid w:val="00A256C1"/>
    <w:rsid w:val="00A27A31"/>
    <w:rsid w:val="00A509CB"/>
    <w:rsid w:val="00AA0EF9"/>
    <w:rsid w:val="00AB36AC"/>
    <w:rsid w:val="00AB4E1D"/>
    <w:rsid w:val="00AB6E12"/>
    <w:rsid w:val="00AD07A5"/>
    <w:rsid w:val="00AD403F"/>
    <w:rsid w:val="00AD4779"/>
    <w:rsid w:val="00AD54B0"/>
    <w:rsid w:val="00AE4001"/>
    <w:rsid w:val="00AE774C"/>
    <w:rsid w:val="00AF16F8"/>
    <w:rsid w:val="00B0759B"/>
    <w:rsid w:val="00B10D00"/>
    <w:rsid w:val="00B15221"/>
    <w:rsid w:val="00B32816"/>
    <w:rsid w:val="00B51957"/>
    <w:rsid w:val="00B525C1"/>
    <w:rsid w:val="00B7088E"/>
    <w:rsid w:val="00B86FB5"/>
    <w:rsid w:val="00B904CE"/>
    <w:rsid w:val="00B95269"/>
    <w:rsid w:val="00BA56DF"/>
    <w:rsid w:val="00BB5539"/>
    <w:rsid w:val="00BC0053"/>
    <w:rsid w:val="00BC0B40"/>
    <w:rsid w:val="00BC120C"/>
    <w:rsid w:val="00BE2A15"/>
    <w:rsid w:val="00BE7FBE"/>
    <w:rsid w:val="00BF3805"/>
    <w:rsid w:val="00BF61D5"/>
    <w:rsid w:val="00C02C68"/>
    <w:rsid w:val="00C10F56"/>
    <w:rsid w:val="00C41C6E"/>
    <w:rsid w:val="00C53E9D"/>
    <w:rsid w:val="00C572F0"/>
    <w:rsid w:val="00C61078"/>
    <w:rsid w:val="00C63B20"/>
    <w:rsid w:val="00C720E8"/>
    <w:rsid w:val="00C723B1"/>
    <w:rsid w:val="00C74A89"/>
    <w:rsid w:val="00C77F09"/>
    <w:rsid w:val="00C96CED"/>
    <w:rsid w:val="00C96E92"/>
    <w:rsid w:val="00CB03A1"/>
    <w:rsid w:val="00CB2ECE"/>
    <w:rsid w:val="00CB381D"/>
    <w:rsid w:val="00CB4E1B"/>
    <w:rsid w:val="00CC7B3A"/>
    <w:rsid w:val="00CD3CE7"/>
    <w:rsid w:val="00CD66F1"/>
    <w:rsid w:val="00CE18FB"/>
    <w:rsid w:val="00D14768"/>
    <w:rsid w:val="00D17064"/>
    <w:rsid w:val="00D17641"/>
    <w:rsid w:val="00D42A34"/>
    <w:rsid w:val="00D4350D"/>
    <w:rsid w:val="00D53261"/>
    <w:rsid w:val="00D54EBE"/>
    <w:rsid w:val="00D80A20"/>
    <w:rsid w:val="00D90E6B"/>
    <w:rsid w:val="00DA0E15"/>
    <w:rsid w:val="00DB449D"/>
    <w:rsid w:val="00DC3E3A"/>
    <w:rsid w:val="00DE08F7"/>
    <w:rsid w:val="00DE6BFF"/>
    <w:rsid w:val="00DE7B64"/>
    <w:rsid w:val="00E22B04"/>
    <w:rsid w:val="00E44247"/>
    <w:rsid w:val="00E45DD8"/>
    <w:rsid w:val="00E50D00"/>
    <w:rsid w:val="00E55F6C"/>
    <w:rsid w:val="00E6435D"/>
    <w:rsid w:val="00E64FC5"/>
    <w:rsid w:val="00E66B52"/>
    <w:rsid w:val="00E7234F"/>
    <w:rsid w:val="00E966E9"/>
    <w:rsid w:val="00EA40B3"/>
    <w:rsid w:val="00EA6633"/>
    <w:rsid w:val="00EB31F8"/>
    <w:rsid w:val="00EC06F0"/>
    <w:rsid w:val="00ED29B8"/>
    <w:rsid w:val="00EE7C7A"/>
    <w:rsid w:val="00F30976"/>
    <w:rsid w:val="00F4463E"/>
    <w:rsid w:val="00F45004"/>
    <w:rsid w:val="00F51363"/>
    <w:rsid w:val="00F51960"/>
    <w:rsid w:val="00F626ED"/>
    <w:rsid w:val="00F7428E"/>
    <w:rsid w:val="00F8673F"/>
    <w:rsid w:val="00FA1193"/>
    <w:rsid w:val="00FA31F3"/>
    <w:rsid w:val="00FB3F65"/>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Bullet" w:qFormat="1"/>
    <w:lsdException w:name="List Number" w:semiHidden="0" w:uiPriority="2" w:unhideWhenUsed="0" w:qFormat="1"/>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99"/>
    <w:lsdException w:name="TOC Heading" w:uiPriority="9" w:qFormat="1"/>
  </w:latentStyles>
  <w:style w:type="paragraph" w:default="1" w:styleId="Normal">
    <w:name w:val="Normal"/>
    <w:qFormat/>
    <w:rsid w:val="00AD07A5"/>
    <w:rPr>
      <w:lang w:val="en-GB"/>
    </w:rPr>
  </w:style>
  <w:style w:type="paragraph" w:styleId="Heading1">
    <w:name w:val="heading 1"/>
    <w:basedOn w:val="Normal"/>
    <w:next w:val="Normal"/>
    <w:uiPriority w:val="1"/>
    <w:qFormat/>
    <w:rsid w:val="009D6862"/>
    <w:pPr>
      <w:outlineLvl w:val="0"/>
    </w:pPr>
    <w:rPr>
      <w:rFonts w:cs="Arial"/>
      <w:b/>
      <w:bCs/>
      <w:szCs w:val="32"/>
    </w:rPr>
  </w:style>
  <w:style w:type="paragraph" w:styleId="Heading2">
    <w:name w:val="heading 2"/>
    <w:basedOn w:val="Normal"/>
    <w:next w:val="Normal"/>
    <w:uiPriority w:val="1"/>
    <w:qFormat/>
    <w:rsid w:val="009D6862"/>
    <w:pPr>
      <w:outlineLvl w:val="1"/>
    </w:pPr>
    <w:rPr>
      <w:rFonts w:cs="Arial"/>
      <w:b/>
      <w:bCs/>
      <w:i/>
      <w:iCs/>
      <w:szCs w:val="28"/>
    </w:rPr>
  </w:style>
  <w:style w:type="paragraph" w:styleId="Heading3">
    <w:name w:val="heading 3"/>
    <w:basedOn w:val="Normal"/>
    <w:next w:val="Normal"/>
    <w:uiPriority w:val="1"/>
    <w:qFormat/>
    <w:rsid w:val="009D6862"/>
    <w:pPr>
      <w:outlineLvl w:val="2"/>
    </w:pPr>
    <w:rPr>
      <w:rFonts w:cs="Arial"/>
      <w:bCs/>
      <w:i/>
      <w:szCs w:val="26"/>
    </w:rPr>
  </w:style>
  <w:style w:type="paragraph" w:styleId="Heading4">
    <w:name w:val="heading 4"/>
    <w:basedOn w:val="Normal"/>
    <w:next w:val="Normal"/>
    <w:uiPriority w:val="1"/>
    <w:semiHidden/>
    <w:qFormat/>
    <w:rsid w:val="00907607"/>
    <w:pPr>
      <w:keepNext/>
      <w:outlineLvl w:val="3"/>
    </w:pPr>
    <w:rPr>
      <w:bCs/>
      <w:i/>
      <w:szCs w:val="28"/>
    </w:rPr>
  </w:style>
  <w:style w:type="paragraph" w:styleId="Heading5">
    <w:name w:val="heading 5"/>
    <w:basedOn w:val="Normal"/>
    <w:next w:val="Normal"/>
    <w:uiPriority w:val="1"/>
    <w:semiHidden/>
    <w:qFormat/>
    <w:rsid w:val="00577E20"/>
    <w:pPr>
      <w:outlineLvl w:val="4"/>
    </w:pPr>
    <w:rPr>
      <w:bCs/>
      <w:iCs/>
      <w:szCs w:val="26"/>
    </w:rPr>
  </w:style>
  <w:style w:type="paragraph" w:styleId="Heading6">
    <w:name w:val="heading 6"/>
    <w:basedOn w:val="Normal"/>
    <w:next w:val="Normal"/>
    <w:uiPriority w:val="1"/>
    <w:semiHidden/>
    <w:qFormat/>
    <w:rsid w:val="00577E20"/>
    <w:pPr>
      <w:outlineLvl w:val="5"/>
    </w:pPr>
    <w:rPr>
      <w:bCs/>
      <w:szCs w:val="22"/>
    </w:rPr>
  </w:style>
  <w:style w:type="paragraph" w:styleId="Heading7">
    <w:name w:val="heading 7"/>
    <w:basedOn w:val="Normal"/>
    <w:next w:val="Normal"/>
    <w:uiPriority w:val="1"/>
    <w:semiHidden/>
    <w:qFormat/>
    <w:rsid w:val="00577E20"/>
    <w:pPr>
      <w:outlineLvl w:val="6"/>
    </w:pPr>
  </w:style>
  <w:style w:type="paragraph" w:styleId="Heading8">
    <w:name w:val="heading 8"/>
    <w:basedOn w:val="Normal"/>
    <w:next w:val="Normal"/>
    <w:uiPriority w:val="1"/>
    <w:semiHidden/>
    <w:qFormat/>
    <w:rsid w:val="00577E20"/>
    <w:pPr>
      <w:outlineLvl w:val="7"/>
    </w:pPr>
    <w:rPr>
      <w:iCs/>
    </w:rPr>
  </w:style>
  <w:style w:type="paragraph" w:styleId="Heading9">
    <w:name w:val="heading 9"/>
    <w:basedOn w:val="Normal"/>
    <w:next w:val="Normal"/>
    <w:uiPriority w:val="1"/>
    <w:semiHidden/>
    <w:qFormat/>
    <w:rsid w:val="00577E20"/>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802EE"/>
    <w:pPr>
      <w:numPr>
        <w:numId w:val="1"/>
      </w:numPr>
    </w:pPr>
  </w:style>
  <w:style w:type="numbering" w:styleId="1ai">
    <w:name w:val="Outline List 1"/>
    <w:basedOn w:val="NoList"/>
    <w:semiHidden/>
    <w:rsid w:val="005802EE"/>
    <w:pPr>
      <w:numPr>
        <w:numId w:val="2"/>
      </w:numPr>
    </w:pPr>
  </w:style>
  <w:style w:type="numbering" w:styleId="ArticleSection">
    <w:name w:val="Outline List 3"/>
    <w:basedOn w:val="NoList"/>
    <w:semiHidden/>
    <w:rsid w:val="005802EE"/>
    <w:pPr>
      <w:numPr>
        <w:numId w:val="3"/>
      </w:numPr>
    </w:pPr>
  </w:style>
  <w:style w:type="paragraph" w:styleId="BlockText">
    <w:name w:val="Block Text"/>
    <w:basedOn w:val="Normal"/>
    <w:uiPriority w:val="99"/>
    <w:semiHidden/>
    <w:rsid w:val="005802EE"/>
    <w:pPr>
      <w:spacing w:after="120"/>
      <w:ind w:left="1440" w:right="1440"/>
    </w:pPr>
  </w:style>
  <w:style w:type="paragraph" w:styleId="BodyText">
    <w:name w:val="Body Text"/>
    <w:basedOn w:val="Normal"/>
    <w:uiPriority w:val="99"/>
    <w:semiHidden/>
    <w:rsid w:val="005802EE"/>
    <w:pPr>
      <w:spacing w:after="120"/>
    </w:pPr>
  </w:style>
  <w:style w:type="paragraph" w:styleId="BodyText2">
    <w:name w:val="Body Text 2"/>
    <w:basedOn w:val="Normal"/>
    <w:uiPriority w:val="99"/>
    <w:semiHidden/>
    <w:rsid w:val="005802EE"/>
    <w:pPr>
      <w:spacing w:after="120" w:line="480" w:lineRule="auto"/>
    </w:pPr>
  </w:style>
  <w:style w:type="paragraph" w:styleId="BodyText3">
    <w:name w:val="Body Text 3"/>
    <w:basedOn w:val="Normal"/>
    <w:uiPriority w:val="99"/>
    <w:semiHidden/>
    <w:rsid w:val="005802EE"/>
    <w:pPr>
      <w:spacing w:after="120"/>
    </w:pPr>
    <w:rPr>
      <w:sz w:val="16"/>
      <w:szCs w:val="16"/>
    </w:rPr>
  </w:style>
  <w:style w:type="paragraph" w:styleId="BodyTextFirstIndent">
    <w:name w:val="Body Text First Indent"/>
    <w:basedOn w:val="BodyText"/>
    <w:uiPriority w:val="99"/>
    <w:semiHidden/>
    <w:rsid w:val="005802EE"/>
    <w:pPr>
      <w:ind w:firstLine="210"/>
    </w:pPr>
  </w:style>
  <w:style w:type="paragraph" w:styleId="BodyTextIndent">
    <w:name w:val="Body Text Indent"/>
    <w:basedOn w:val="Normal"/>
    <w:uiPriority w:val="99"/>
    <w:semiHidden/>
    <w:rsid w:val="005802EE"/>
    <w:pPr>
      <w:spacing w:after="120"/>
      <w:ind w:left="283"/>
    </w:pPr>
  </w:style>
  <w:style w:type="paragraph" w:styleId="BodyTextFirstIndent2">
    <w:name w:val="Body Text First Indent 2"/>
    <w:basedOn w:val="BodyTextIndent"/>
    <w:uiPriority w:val="99"/>
    <w:semiHidden/>
    <w:rsid w:val="005802EE"/>
    <w:pPr>
      <w:ind w:firstLine="210"/>
    </w:pPr>
  </w:style>
  <w:style w:type="paragraph" w:styleId="BodyTextIndent2">
    <w:name w:val="Body Text Indent 2"/>
    <w:basedOn w:val="Normal"/>
    <w:uiPriority w:val="99"/>
    <w:semiHidden/>
    <w:rsid w:val="005802EE"/>
    <w:pPr>
      <w:spacing w:after="120" w:line="480" w:lineRule="auto"/>
      <w:ind w:left="283"/>
    </w:pPr>
  </w:style>
  <w:style w:type="paragraph" w:styleId="BodyTextIndent3">
    <w:name w:val="Body Text Indent 3"/>
    <w:basedOn w:val="Normal"/>
    <w:uiPriority w:val="99"/>
    <w:semiHidden/>
    <w:rsid w:val="005802EE"/>
    <w:pPr>
      <w:spacing w:after="120"/>
      <w:ind w:left="283"/>
    </w:pPr>
    <w:rPr>
      <w:sz w:val="16"/>
      <w:szCs w:val="16"/>
    </w:rPr>
  </w:style>
  <w:style w:type="paragraph" w:styleId="Caption">
    <w:name w:val="caption"/>
    <w:basedOn w:val="Normal"/>
    <w:next w:val="Normal"/>
    <w:uiPriority w:val="3"/>
    <w:qFormat/>
    <w:rsid w:val="005802EE"/>
    <w:rPr>
      <w:b/>
      <w:bCs/>
      <w:sz w:val="16"/>
      <w:szCs w:val="20"/>
    </w:rPr>
  </w:style>
  <w:style w:type="paragraph" w:styleId="Closing">
    <w:name w:val="Closing"/>
    <w:basedOn w:val="Normal"/>
    <w:uiPriority w:val="99"/>
    <w:semiHidden/>
    <w:rsid w:val="005802EE"/>
    <w:pPr>
      <w:ind w:left="4252"/>
    </w:pPr>
  </w:style>
  <w:style w:type="paragraph" w:styleId="Date">
    <w:name w:val="Date"/>
    <w:basedOn w:val="Normal"/>
    <w:next w:val="Normal"/>
    <w:uiPriority w:val="99"/>
    <w:semiHidden/>
    <w:rsid w:val="005802EE"/>
  </w:style>
  <w:style w:type="paragraph" w:styleId="E-mailSignature">
    <w:name w:val="E-mail Signature"/>
    <w:basedOn w:val="Normal"/>
    <w:uiPriority w:val="99"/>
    <w:semiHidden/>
    <w:rsid w:val="005802EE"/>
  </w:style>
  <w:style w:type="character" w:styleId="Emphasis">
    <w:name w:val="Emphasis"/>
    <w:uiPriority w:val="3"/>
    <w:qFormat/>
    <w:rsid w:val="005802EE"/>
    <w:rPr>
      <w:i/>
      <w:iCs/>
    </w:rPr>
  </w:style>
  <w:style w:type="character" w:styleId="EndnoteReference">
    <w:name w:val="endnote reference"/>
    <w:uiPriority w:val="7"/>
    <w:semiHidden/>
    <w:rsid w:val="00907607"/>
    <w:rPr>
      <w:rFonts w:ascii="AU Passata" w:hAnsi="AU Passata"/>
      <w:color w:val="87888A"/>
      <w:sz w:val="14"/>
      <w:vertAlign w:val="superscript"/>
    </w:rPr>
  </w:style>
  <w:style w:type="paragraph" w:styleId="EndnoteText">
    <w:name w:val="endnote text"/>
    <w:basedOn w:val="Normal"/>
    <w:uiPriority w:val="7"/>
    <w:semiHidden/>
    <w:rsid w:val="00907607"/>
    <w:pPr>
      <w:spacing w:line="180" w:lineRule="atLeast"/>
    </w:pPr>
    <w:rPr>
      <w:rFonts w:ascii="AU Passata" w:hAnsi="AU Passata"/>
      <w:color w:val="87888A"/>
      <w:spacing w:val="10"/>
      <w:sz w:val="14"/>
      <w:szCs w:val="20"/>
    </w:rPr>
  </w:style>
  <w:style w:type="paragraph" w:styleId="EnvelopeAddress">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5802EE"/>
    <w:rPr>
      <w:rFonts w:ascii="Arial" w:hAnsi="Arial" w:cs="Arial"/>
      <w:szCs w:val="20"/>
    </w:rPr>
  </w:style>
  <w:style w:type="character" w:styleId="FootnoteReference">
    <w:name w:val="footnote reference"/>
    <w:uiPriority w:val="7"/>
    <w:semiHidden/>
    <w:rsid w:val="00907607"/>
    <w:rPr>
      <w:rFonts w:ascii="AU Passata" w:hAnsi="AU Passata"/>
      <w:color w:val="87888A"/>
      <w:sz w:val="14"/>
      <w:vertAlign w:val="superscript"/>
    </w:rPr>
  </w:style>
  <w:style w:type="paragraph" w:styleId="FootnoteText">
    <w:name w:val="footnote text"/>
    <w:basedOn w:val="Normal"/>
    <w:uiPriority w:val="7"/>
    <w:semiHidden/>
    <w:rsid w:val="00907607"/>
    <w:pPr>
      <w:spacing w:line="180" w:lineRule="atLeast"/>
    </w:pPr>
    <w:rPr>
      <w:rFonts w:ascii="AU Passata" w:hAnsi="AU Passata"/>
      <w:color w:val="87888A"/>
      <w:spacing w:val="10"/>
      <w:sz w:val="14"/>
      <w:szCs w:val="20"/>
    </w:rPr>
  </w:style>
  <w:style w:type="character" w:styleId="HTMLAcronym">
    <w:name w:val="HTML Acronym"/>
    <w:basedOn w:val="DefaultParagraphFont"/>
    <w:uiPriority w:val="99"/>
    <w:semiHidden/>
    <w:rsid w:val="005802EE"/>
  </w:style>
  <w:style w:type="paragraph" w:styleId="HTMLAddress">
    <w:name w:val="HTML Address"/>
    <w:basedOn w:val="Normal"/>
    <w:uiPriority w:val="99"/>
    <w:semiHidden/>
    <w:rsid w:val="005802EE"/>
    <w:rPr>
      <w:i/>
      <w:iCs/>
    </w:rPr>
  </w:style>
  <w:style w:type="character" w:styleId="HTMLCite">
    <w:name w:val="HTML Cite"/>
    <w:uiPriority w:val="99"/>
    <w:semiHidden/>
    <w:rsid w:val="005802EE"/>
    <w:rPr>
      <w:i/>
      <w:iCs/>
    </w:rPr>
  </w:style>
  <w:style w:type="character" w:styleId="HTMLCode">
    <w:name w:val="HTML Code"/>
    <w:uiPriority w:val="99"/>
    <w:semiHidden/>
    <w:rsid w:val="005802EE"/>
    <w:rPr>
      <w:rFonts w:ascii="Courier New" w:hAnsi="Courier New" w:cs="Courier New"/>
      <w:sz w:val="20"/>
      <w:szCs w:val="20"/>
    </w:rPr>
  </w:style>
  <w:style w:type="character" w:styleId="HTMLDefinition">
    <w:name w:val="HTML Definition"/>
    <w:uiPriority w:val="99"/>
    <w:semiHidden/>
    <w:rsid w:val="005802EE"/>
    <w:rPr>
      <w:i/>
      <w:iCs/>
    </w:rPr>
  </w:style>
  <w:style w:type="character" w:styleId="HTMLKeyboard">
    <w:name w:val="HTML Keyboard"/>
    <w:uiPriority w:val="99"/>
    <w:semiHidden/>
    <w:rsid w:val="005802EE"/>
    <w:rPr>
      <w:rFonts w:ascii="Courier New" w:hAnsi="Courier New" w:cs="Courier New"/>
      <w:sz w:val="20"/>
      <w:szCs w:val="20"/>
    </w:rPr>
  </w:style>
  <w:style w:type="paragraph" w:styleId="HTMLPreformatted">
    <w:name w:val="HTML Preformatted"/>
    <w:basedOn w:val="Normal"/>
    <w:uiPriority w:val="99"/>
    <w:semiHidden/>
    <w:rsid w:val="005802EE"/>
    <w:rPr>
      <w:rFonts w:ascii="Courier New" w:hAnsi="Courier New" w:cs="Courier New"/>
      <w:szCs w:val="20"/>
    </w:rPr>
  </w:style>
  <w:style w:type="character" w:styleId="HTMLSample">
    <w:name w:val="HTML Sample"/>
    <w:uiPriority w:val="99"/>
    <w:semiHidden/>
    <w:rsid w:val="005802EE"/>
    <w:rPr>
      <w:rFonts w:ascii="Courier New" w:hAnsi="Courier New" w:cs="Courier New"/>
    </w:rPr>
  </w:style>
  <w:style w:type="character" w:styleId="HTMLTypewriter">
    <w:name w:val="HTML Typewriter"/>
    <w:uiPriority w:val="99"/>
    <w:semiHidden/>
    <w:rsid w:val="005802EE"/>
    <w:rPr>
      <w:rFonts w:ascii="Courier New" w:hAnsi="Courier New" w:cs="Courier New"/>
      <w:sz w:val="20"/>
      <w:szCs w:val="20"/>
    </w:rPr>
  </w:style>
  <w:style w:type="character" w:styleId="HTMLVariable">
    <w:name w:val="HTML Variable"/>
    <w:uiPriority w:val="99"/>
    <w:semiHidden/>
    <w:rsid w:val="005802EE"/>
    <w:rPr>
      <w:i/>
      <w:iCs/>
    </w:rPr>
  </w:style>
  <w:style w:type="character" w:styleId="LineNumber">
    <w:name w:val="line number"/>
    <w:basedOn w:val="DefaultParagraphFont"/>
    <w:uiPriority w:val="99"/>
    <w:semiHidden/>
    <w:rsid w:val="005802EE"/>
  </w:style>
  <w:style w:type="paragraph" w:styleId="List">
    <w:name w:val="List"/>
    <w:basedOn w:val="Normal"/>
    <w:uiPriority w:val="99"/>
    <w:semiHidden/>
    <w:rsid w:val="005802EE"/>
    <w:pPr>
      <w:ind w:left="283" w:hanging="283"/>
    </w:pPr>
  </w:style>
  <w:style w:type="paragraph" w:styleId="List2">
    <w:name w:val="List 2"/>
    <w:basedOn w:val="Normal"/>
    <w:uiPriority w:val="99"/>
    <w:semiHidden/>
    <w:rsid w:val="005802EE"/>
    <w:pPr>
      <w:ind w:left="566" w:hanging="283"/>
    </w:pPr>
  </w:style>
  <w:style w:type="paragraph" w:styleId="List3">
    <w:name w:val="List 3"/>
    <w:basedOn w:val="Normal"/>
    <w:uiPriority w:val="99"/>
    <w:semiHidden/>
    <w:rsid w:val="005802EE"/>
    <w:pPr>
      <w:ind w:left="849" w:hanging="283"/>
    </w:pPr>
  </w:style>
  <w:style w:type="paragraph" w:styleId="List4">
    <w:name w:val="List 4"/>
    <w:basedOn w:val="Normal"/>
    <w:uiPriority w:val="99"/>
    <w:semiHidden/>
    <w:rsid w:val="005802EE"/>
    <w:pPr>
      <w:ind w:left="1132" w:hanging="283"/>
    </w:pPr>
  </w:style>
  <w:style w:type="paragraph" w:styleId="List5">
    <w:name w:val="List 5"/>
    <w:basedOn w:val="Normal"/>
    <w:uiPriority w:val="99"/>
    <w:semiHidden/>
    <w:rsid w:val="005802EE"/>
    <w:pPr>
      <w:ind w:left="1415" w:hanging="283"/>
    </w:pPr>
  </w:style>
  <w:style w:type="paragraph" w:styleId="ListBullet">
    <w:name w:val="List Bullet"/>
    <w:basedOn w:val="Normal"/>
    <w:uiPriority w:val="2"/>
    <w:qFormat/>
    <w:rsid w:val="005802EE"/>
    <w:pPr>
      <w:numPr>
        <w:numId w:val="4"/>
      </w:numPr>
    </w:pPr>
  </w:style>
  <w:style w:type="paragraph" w:styleId="ListBullet2">
    <w:name w:val="List Bullet 2"/>
    <w:basedOn w:val="Normal"/>
    <w:uiPriority w:val="99"/>
    <w:semiHidden/>
    <w:rsid w:val="005802EE"/>
    <w:pPr>
      <w:numPr>
        <w:numId w:val="5"/>
      </w:numPr>
    </w:pPr>
  </w:style>
  <w:style w:type="paragraph" w:styleId="ListBullet3">
    <w:name w:val="List Bullet 3"/>
    <w:basedOn w:val="Normal"/>
    <w:uiPriority w:val="99"/>
    <w:semiHidden/>
    <w:rsid w:val="005802EE"/>
    <w:pPr>
      <w:numPr>
        <w:numId w:val="6"/>
      </w:numPr>
    </w:pPr>
  </w:style>
  <w:style w:type="paragraph" w:styleId="ListBullet4">
    <w:name w:val="List Bullet 4"/>
    <w:basedOn w:val="Normal"/>
    <w:uiPriority w:val="99"/>
    <w:semiHidden/>
    <w:rsid w:val="005802EE"/>
    <w:pPr>
      <w:numPr>
        <w:numId w:val="7"/>
      </w:numPr>
    </w:pPr>
  </w:style>
  <w:style w:type="paragraph" w:styleId="ListBullet5">
    <w:name w:val="List Bullet 5"/>
    <w:basedOn w:val="Normal"/>
    <w:uiPriority w:val="99"/>
    <w:semiHidden/>
    <w:rsid w:val="005802EE"/>
    <w:pPr>
      <w:numPr>
        <w:numId w:val="8"/>
      </w:numPr>
    </w:pPr>
  </w:style>
  <w:style w:type="paragraph" w:styleId="ListContinue">
    <w:name w:val="List Continue"/>
    <w:basedOn w:val="Normal"/>
    <w:uiPriority w:val="99"/>
    <w:semiHidden/>
    <w:rsid w:val="005802EE"/>
    <w:pPr>
      <w:spacing w:after="120"/>
      <w:ind w:left="283"/>
    </w:pPr>
  </w:style>
  <w:style w:type="paragraph" w:styleId="ListContinue2">
    <w:name w:val="List Continue 2"/>
    <w:basedOn w:val="Normal"/>
    <w:uiPriority w:val="99"/>
    <w:semiHidden/>
    <w:rsid w:val="005802EE"/>
    <w:pPr>
      <w:spacing w:after="120"/>
      <w:ind w:left="566"/>
    </w:pPr>
  </w:style>
  <w:style w:type="paragraph" w:styleId="ListContinue3">
    <w:name w:val="List Continue 3"/>
    <w:basedOn w:val="Normal"/>
    <w:uiPriority w:val="99"/>
    <w:semiHidden/>
    <w:rsid w:val="005802EE"/>
    <w:pPr>
      <w:spacing w:after="120"/>
      <w:ind w:left="849"/>
    </w:pPr>
  </w:style>
  <w:style w:type="paragraph" w:styleId="ListContinue4">
    <w:name w:val="List Continue 4"/>
    <w:basedOn w:val="Normal"/>
    <w:uiPriority w:val="99"/>
    <w:semiHidden/>
    <w:rsid w:val="005802EE"/>
    <w:pPr>
      <w:spacing w:after="120"/>
      <w:ind w:left="1132"/>
    </w:pPr>
  </w:style>
  <w:style w:type="paragraph" w:styleId="ListContinue5">
    <w:name w:val="List Continue 5"/>
    <w:basedOn w:val="Normal"/>
    <w:uiPriority w:val="99"/>
    <w:semiHidden/>
    <w:rsid w:val="005802EE"/>
    <w:pPr>
      <w:spacing w:after="120"/>
      <w:ind w:left="1415"/>
    </w:pPr>
  </w:style>
  <w:style w:type="paragraph" w:styleId="ListNumber">
    <w:name w:val="List Number"/>
    <w:basedOn w:val="Normal"/>
    <w:uiPriority w:val="2"/>
    <w:qFormat/>
    <w:rsid w:val="005802EE"/>
    <w:pPr>
      <w:numPr>
        <w:numId w:val="9"/>
      </w:numPr>
    </w:pPr>
  </w:style>
  <w:style w:type="paragraph" w:styleId="ListNumber2">
    <w:name w:val="List Number 2"/>
    <w:basedOn w:val="Normal"/>
    <w:uiPriority w:val="99"/>
    <w:semiHidden/>
    <w:rsid w:val="005802EE"/>
    <w:pPr>
      <w:numPr>
        <w:numId w:val="10"/>
      </w:numPr>
    </w:pPr>
  </w:style>
  <w:style w:type="paragraph" w:styleId="ListNumber3">
    <w:name w:val="List Number 3"/>
    <w:basedOn w:val="Normal"/>
    <w:uiPriority w:val="99"/>
    <w:semiHidden/>
    <w:rsid w:val="005802EE"/>
    <w:pPr>
      <w:numPr>
        <w:numId w:val="11"/>
      </w:numPr>
    </w:pPr>
  </w:style>
  <w:style w:type="paragraph" w:styleId="ListNumber4">
    <w:name w:val="List Number 4"/>
    <w:basedOn w:val="Normal"/>
    <w:uiPriority w:val="99"/>
    <w:semiHidden/>
    <w:rsid w:val="005802EE"/>
    <w:pPr>
      <w:numPr>
        <w:numId w:val="12"/>
      </w:numPr>
    </w:pPr>
  </w:style>
  <w:style w:type="paragraph" w:styleId="ListNumber5">
    <w:name w:val="List Number 5"/>
    <w:basedOn w:val="Normal"/>
    <w:uiPriority w:val="99"/>
    <w:semiHidden/>
    <w:rsid w:val="005802EE"/>
    <w:pPr>
      <w:numPr>
        <w:numId w:val="13"/>
      </w:numPr>
    </w:pPr>
  </w:style>
  <w:style w:type="paragraph" w:styleId="MessageHeader">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ent">
    <w:name w:val="Normal Indent"/>
    <w:basedOn w:val="Normal"/>
    <w:uiPriority w:val="99"/>
    <w:semiHidden/>
    <w:rsid w:val="005802EE"/>
    <w:pPr>
      <w:ind w:left="1304"/>
    </w:pPr>
  </w:style>
  <w:style w:type="paragraph" w:styleId="NoteHeading">
    <w:name w:val="Note Heading"/>
    <w:basedOn w:val="Normal"/>
    <w:next w:val="Normal"/>
    <w:uiPriority w:val="99"/>
    <w:semiHidden/>
    <w:rsid w:val="005802EE"/>
  </w:style>
  <w:style w:type="paragraph" w:styleId="PlainText">
    <w:name w:val="Plain Text"/>
    <w:basedOn w:val="Normal"/>
    <w:uiPriority w:val="99"/>
    <w:semiHidden/>
    <w:rsid w:val="005802EE"/>
    <w:rPr>
      <w:rFonts w:ascii="Courier New" w:hAnsi="Courier New" w:cs="Courier New"/>
      <w:szCs w:val="20"/>
    </w:rPr>
  </w:style>
  <w:style w:type="paragraph" w:styleId="Salutation">
    <w:name w:val="Salutation"/>
    <w:basedOn w:val="Normal"/>
    <w:next w:val="Normal"/>
    <w:uiPriority w:val="99"/>
    <w:semiHidden/>
    <w:rsid w:val="005802EE"/>
  </w:style>
  <w:style w:type="paragraph" w:styleId="Signature">
    <w:name w:val="Signature"/>
    <w:basedOn w:val="Normal"/>
    <w:uiPriority w:val="99"/>
    <w:semiHidden/>
    <w:rsid w:val="005802EE"/>
    <w:pPr>
      <w:ind w:left="4252"/>
    </w:pPr>
  </w:style>
  <w:style w:type="character" w:styleId="Strong">
    <w:name w:val="Strong"/>
    <w:uiPriority w:val="99"/>
    <w:semiHidden/>
    <w:qFormat/>
    <w:rsid w:val="005802EE"/>
    <w:rPr>
      <w:b/>
      <w:bCs/>
    </w:rPr>
  </w:style>
  <w:style w:type="paragraph" w:styleId="Subtitle">
    <w:name w:val="Subtitle"/>
    <w:basedOn w:val="Normal"/>
    <w:uiPriority w:val="99"/>
    <w:semiHidden/>
    <w:qFormat/>
    <w:rsid w:val="005802EE"/>
    <w:pPr>
      <w:spacing w:after="60"/>
      <w:jc w:val="center"/>
      <w:outlineLvl w:val="1"/>
    </w:pPr>
    <w:rPr>
      <w:rFonts w:ascii="Arial" w:hAnsi="Arial" w:cs="Arial"/>
      <w:sz w:val="24"/>
    </w:rPr>
  </w:style>
  <w:style w:type="table" w:styleId="Table3Deffects1">
    <w:name w:val="Table 3D effects 1"/>
    <w:basedOn w:val="Table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9"/>
    <w:semiHidden/>
    <w:rsid w:val="00863559"/>
    <w:pPr>
      <w:tabs>
        <w:tab w:val="right" w:pos="7655"/>
      </w:tabs>
      <w:spacing w:before="120"/>
      <w:ind w:right="567"/>
    </w:pPr>
    <w:rPr>
      <w:b/>
    </w:rPr>
  </w:style>
  <w:style w:type="paragraph" w:styleId="TOC2">
    <w:name w:val="toc 2"/>
    <w:basedOn w:val="Normal"/>
    <w:next w:val="Normal"/>
    <w:uiPriority w:val="9"/>
    <w:semiHidden/>
    <w:rsid w:val="00863559"/>
    <w:pPr>
      <w:tabs>
        <w:tab w:val="right" w:pos="7655"/>
      </w:tabs>
      <w:ind w:left="284" w:right="567"/>
    </w:pPr>
  </w:style>
  <w:style w:type="paragraph" w:styleId="TOC3">
    <w:name w:val="toc 3"/>
    <w:basedOn w:val="Normal"/>
    <w:next w:val="Normal"/>
    <w:uiPriority w:val="9"/>
    <w:semiHidden/>
    <w:rsid w:val="00863559"/>
    <w:pPr>
      <w:tabs>
        <w:tab w:val="right" w:pos="7655"/>
      </w:tabs>
      <w:ind w:left="567" w:right="567"/>
    </w:pPr>
  </w:style>
  <w:style w:type="paragraph" w:styleId="TOC4">
    <w:name w:val="toc 4"/>
    <w:basedOn w:val="Normal"/>
    <w:next w:val="Normal"/>
    <w:uiPriority w:val="9"/>
    <w:semiHidden/>
    <w:rsid w:val="00863559"/>
    <w:pPr>
      <w:tabs>
        <w:tab w:val="right" w:pos="7655"/>
      </w:tabs>
      <w:ind w:left="851" w:right="567"/>
    </w:pPr>
  </w:style>
  <w:style w:type="paragraph" w:styleId="TOC5">
    <w:name w:val="toc 5"/>
    <w:basedOn w:val="Normal"/>
    <w:next w:val="Normal"/>
    <w:uiPriority w:val="9"/>
    <w:semiHidden/>
    <w:rsid w:val="00863559"/>
    <w:pPr>
      <w:tabs>
        <w:tab w:val="right" w:pos="7655"/>
      </w:tabs>
      <w:ind w:left="1134" w:right="567"/>
    </w:pPr>
  </w:style>
  <w:style w:type="character" w:styleId="FollowedHyperlink">
    <w:name w:val="FollowedHyperlink"/>
    <w:uiPriority w:val="7"/>
    <w:semiHidden/>
    <w:rsid w:val="00B0759B"/>
    <w:rPr>
      <w:rFonts w:ascii="Georgia" w:hAnsi="Georgia"/>
      <w:color w:val="87888A"/>
      <w:sz w:val="21"/>
      <w:u w:val="none"/>
    </w:rPr>
  </w:style>
  <w:style w:type="paragraph" w:styleId="Footer">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Header">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rPr>
  </w:style>
  <w:style w:type="character" w:styleId="PageNumber">
    <w:name w:val="page number"/>
    <w:uiPriority w:val="99"/>
    <w:semiHidden/>
    <w:rsid w:val="009044C3"/>
    <w:rPr>
      <w:rFonts w:ascii="AU Passata" w:hAnsi="AU Passata"/>
      <w:sz w:val="14"/>
    </w:rPr>
  </w:style>
  <w:style w:type="paragraph" w:customStyle="1" w:styleId="Normal-Bullet">
    <w:name w:val="Normal - Bullet"/>
    <w:basedOn w:val="Normal"/>
    <w:uiPriority w:val="5"/>
    <w:semiHidden/>
    <w:rsid w:val="00907607"/>
    <w:pPr>
      <w:numPr>
        <w:numId w:val="14"/>
      </w:numPr>
    </w:pPr>
  </w:style>
  <w:style w:type="paragraph" w:styleId="TOC6">
    <w:name w:val="toc 6"/>
    <w:basedOn w:val="Normal"/>
    <w:next w:val="Normal"/>
    <w:uiPriority w:val="9"/>
    <w:semiHidden/>
    <w:rsid w:val="00863559"/>
    <w:pPr>
      <w:tabs>
        <w:tab w:val="right" w:pos="7655"/>
      </w:tabs>
      <w:ind w:left="2268" w:right="567" w:hanging="1134"/>
    </w:pPr>
  </w:style>
  <w:style w:type="paragraph" w:styleId="TOC7">
    <w:name w:val="toc 7"/>
    <w:basedOn w:val="Normal"/>
    <w:next w:val="Normal"/>
    <w:uiPriority w:val="9"/>
    <w:semiHidden/>
    <w:rsid w:val="00863559"/>
    <w:pPr>
      <w:tabs>
        <w:tab w:val="right" w:pos="7655"/>
      </w:tabs>
      <w:ind w:left="2268" w:right="567" w:hanging="1134"/>
    </w:pPr>
  </w:style>
  <w:style w:type="paragraph" w:styleId="TOC8">
    <w:name w:val="toc 8"/>
    <w:basedOn w:val="Normal"/>
    <w:next w:val="Normal"/>
    <w:uiPriority w:val="9"/>
    <w:semiHidden/>
    <w:rsid w:val="00863559"/>
    <w:pPr>
      <w:tabs>
        <w:tab w:val="right" w:pos="7655"/>
      </w:tabs>
      <w:ind w:left="2268" w:right="567" w:hanging="1134"/>
    </w:pPr>
  </w:style>
  <w:style w:type="paragraph" w:styleId="TOC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le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val="en-GB" w:eastAsia="en-US"/>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leGrid">
    <w:name w:val="Table Grid"/>
    <w:basedOn w:val="TableNormal"/>
    <w:uiPriority w:val="59"/>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TableofFigures">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BalloonText">
    <w:name w:val="Balloon Text"/>
    <w:basedOn w:val="Normal"/>
    <w:uiPriority w:val="99"/>
    <w:semiHidden/>
    <w:rsid w:val="00331A73"/>
    <w:rPr>
      <w:rFonts w:ascii="Tahoma" w:hAnsi="Tahoma" w:cs="Tahoma"/>
      <w:sz w:val="16"/>
      <w:szCs w:val="16"/>
    </w:rPr>
  </w:style>
  <w:style w:type="character" w:styleId="CommentReference">
    <w:name w:val="annotation reference"/>
    <w:uiPriority w:val="99"/>
    <w:semiHidden/>
    <w:rsid w:val="00331A73"/>
    <w:rPr>
      <w:sz w:val="16"/>
      <w:szCs w:val="16"/>
    </w:rPr>
  </w:style>
  <w:style w:type="paragraph" w:styleId="CommentText">
    <w:name w:val="annotation text"/>
    <w:basedOn w:val="Normal"/>
    <w:uiPriority w:val="99"/>
    <w:semiHidden/>
    <w:rsid w:val="00331A73"/>
    <w:rPr>
      <w:sz w:val="20"/>
      <w:szCs w:val="20"/>
    </w:rPr>
  </w:style>
  <w:style w:type="paragraph" w:styleId="CommentSubject">
    <w:name w:val="annotation subject"/>
    <w:basedOn w:val="CommentText"/>
    <w:next w:val="CommentText"/>
    <w:uiPriority w:val="99"/>
    <w:semiHidden/>
    <w:rsid w:val="00331A73"/>
    <w:rPr>
      <w:b/>
      <w:bCs/>
    </w:rPr>
  </w:style>
  <w:style w:type="paragraph" w:styleId="DocumentMap">
    <w:name w:val="Document Map"/>
    <w:basedOn w:val="Normal"/>
    <w:uiPriority w:val="99"/>
    <w:semiHidden/>
    <w:rsid w:val="00331A73"/>
    <w:pPr>
      <w:shd w:val="clear" w:color="auto" w:fill="000080"/>
    </w:pPr>
    <w:rPr>
      <w:rFonts w:ascii="Tahoma" w:hAnsi="Tahoma" w:cs="Tahoma"/>
      <w:sz w:val="20"/>
      <w:szCs w:val="20"/>
    </w:rPr>
  </w:style>
  <w:style w:type="paragraph" w:styleId="Index1">
    <w:name w:val="index 1"/>
    <w:basedOn w:val="Normal"/>
    <w:next w:val="Normal"/>
    <w:autoRedefine/>
    <w:uiPriority w:val="99"/>
    <w:semiHidden/>
    <w:rsid w:val="00331A73"/>
    <w:pPr>
      <w:ind w:left="210" w:hanging="210"/>
    </w:pPr>
  </w:style>
  <w:style w:type="paragraph" w:styleId="Index2">
    <w:name w:val="index 2"/>
    <w:basedOn w:val="Normal"/>
    <w:next w:val="Normal"/>
    <w:autoRedefine/>
    <w:uiPriority w:val="99"/>
    <w:semiHidden/>
    <w:rsid w:val="00331A73"/>
    <w:pPr>
      <w:ind w:left="420" w:hanging="210"/>
    </w:pPr>
  </w:style>
  <w:style w:type="paragraph" w:styleId="Index3">
    <w:name w:val="index 3"/>
    <w:basedOn w:val="Normal"/>
    <w:next w:val="Normal"/>
    <w:autoRedefine/>
    <w:uiPriority w:val="99"/>
    <w:semiHidden/>
    <w:rsid w:val="00331A73"/>
    <w:pPr>
      <w:ind w:left="630" w:hanging="210"/>
    </w:pPr>
  </w:style>
  <w:style w:type="paragraph" w:styleId="Index4">
    <w:name w:val="index 4"/>
    <w:basedOn w:val="Normal"/>
    <w:next w:val="Normal"/>
    <w:autoRedefine/>
    <w:uiPriority w:val="99"/>
    <w:semiHidden/>
    <w:rsid w:val="00331A73"/>
    <w:pPr>
      <w:ind w:left="840" w:hanging="210"/>
    </w:pPr>
  </w:style>
  <w:style w:type="paragraph" w:styleId="Index5">
    <w:name w:val="index 5"/>
    <w:basedOn w:val="Normal"/>
    <w:next w:val="Normal"/>
    <w:autoRedefine/>
    <w:uiPriority w:val="99"/>
    <w:semiHidden/>
    <w:rsid w:val="00331A73"/>
    <w:pPr>
      <w:ind w:left="1050" w:hanging="210"/>
    </w:pPr>
  </w:style>
  <w:style w:type="paragraph" w:styleId="Index6">
    <w:name w:val="index 6"/>
    <w:basedOn w:val="Normal"/>
    <w:next w:val="Normal"/>
    <w:autoRedefine/>
    <w:uiPriority w:val="99"/>
    <w:semiHidden/>
    <w:rsid w:val="00331A73"/>
    <w:pPr>
      <w:ind w:left="1260" w:hanging="210"/>
    </w:pPr>
  </w:style>
  <w:style w:type="paragraph" w:styleId="Index7">
    <w:name w:val="index 7"/>
    <w:basedOn w:val="Normal"/>
    <w:next w:val="Normal"/>
    <w:autoRedefine/>
    <w:uiPriority w:val="99"/>
    <w:semiHidden/>
    <w:rsid w:val="00331A73"/>
    <w:pPr>
      <w:ind w:left="1470" w:hanging="210"/>
    </w:pPr>
  </w:style>
  <w:style w:type="paragraph" w:styleId="Index8">
    <w:name w:val="index 8"/>
    <w:basedOn w:val="Normal"/>
    <w:next w:val="Normal"/>
    <w:autoRedefine/>
    <w:uiPriority w:val="99"/>
    <w:semiHidden/>
    <w:rsid w:val="00331A73"/>
    <w:pPr>
      <w:ind w:left="1680" w:hanging="210"/>
    </w:pPr>
  </w:style>
  <w:style w:type="paragraph" w:styleId="Index9">
    <w:name w:val="index 9"/>
    <w:basedOn w:val="Normal"/>
    <w:next w:val="Normal"/>
    <w:autoRedefine/>
    <w:uiPriority w:val="99"/>
    <w:semiHidden/>
    <w:rsid w:val="00331A73"/>
    <w:pPr>
      <w:ind w:left="1890" w:hanging="210"/>
    </w:pPr>
  </w:style>
  <w:style w:type="paragraph" w:styleId="IndexHeading">
    <w:name w:val="index heading"/>
    <w:basedOn w:val="Normal"/>
    <w:next w:val="Index1"/>
    <w:uiPriority w:val="99"/>
    <w:semiHidden/>
    <w:rsid w:val="00331A73"/>
    <w:rPr>
      <w:rFonts w:ascii="Arial" w:hAnsi="Arial" w:cs="Arial"/>
      <w:b/>
      <w:bCs/>
    </w:rPr>
  </w:style>
  <w:style w:type="paragraph" w:styleId="MacroTex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TableofAuthorities">
    <w:name w:val="table of authorities"/>
    <w:basedOn w:val="Normal"/>
    <w:next w:val="Normal"/>
    <w:uiPriority w:val="99"/>
    <w:semiHidden/>
    <w:rsid w:val="00331A73"/>
    <w:pPr>
      <w:ind w:left="210" w:hanging="210"/>
    </w:pPr>
  </w:style>
  <w:style w:type="paragraph" w:styleId="TOAHeading">
    <w:name w:val="toa heading"/>
    <w:basedOn w:val="Normal"/>
    <w:next w:val="Normal"/>
    <w:uiPriority w:val="9"/>
    <w:semiHidden/>
    <w:rsid w:val="00331A73"/>
    <w:pPr>
      <w:spacing w:before="120"/>
    </w:pPr>
    <w:rPr>
      <w:rFonts w:ascii="Arial" w:hAnsi="Arial" w:cs="Arial"/>
      <w:b/>
      <w:bCs/>
      <w:sz w:val="24"/>
    </w:rPr>
  </w:style>
  <w:style w:type="character" w:styleId="IntenseEmphasis">
    <w:name w:val="Intense Emphasis"/>
    <w:basedOn w:val="DefaultParagraphFont"/>
    <w:uiPriority w:val="99"/>
    <w:semiHidden/>
    <w:qFormat/>
    <w:rsid w:val="004E3778"/>
    <w:rPr>
      <w:b/>
      <w:bCs/>
      <w:i/>
      <w:iCs/>
      <w:color w:val="auto"/>
    </w:rPr>
  </w:style>
  <w:style w:type="paragraph" w:styleId="IntenseQuote">
    <w:name w:val="Intense Quote"/>
    <w:basedOn w:val="Normal"/>
    <w:next w:val="Normal"/>
    <w:link w:val="IntenseQuoteChar"/>
    <w:uiPriority w:val="99"/>
    <w:semiHidden/>
    <w:qFormat/>
    <w:rsid w:val="004E3778"/>
    <w:pPr>
      <w:pBdr>
        <w:bottom w:val="single" w:sz="4" w:space="4" w:color="0A143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99"/>
    <w:semiHidden/>
    <w:rsid w:val="00AD07A5"/>
    <w:rPr>
      <w:b/>
      <w:bCs/>
      <w:i/>
      <w:iCs/>
    </w:rPr>
  </w:style>
  <w:style w:type="character" w:styleId="SubtleReference">
    <w:name w:val="Subtle Reference"/>
    <w:basedOn w:val="DefaultParagraphFont"/>
    <w:uiPriority w:val="99"/>
    <w:semiHidden/>
    <w:qFormat/>
    <w:rsid w:val="004E3778"/>
    <w:rPr>
      <w:smallCaps/>
      <w:color w:val="auto"/>
      <w:u w:val="single"/>
    </w:rPr>
  </w:style>
  <w:style w:type="character" w:styleId="IntenseReference">
    <w:name w:val="Intense Reference"/>
    <w:basedOn w:val="DefaultParagraphFont"/>
    <w:uiPriority w:val="99"/>
    <w:semiHidden/>
    <w:qFormat/>
    <w:rsid w:val="004E3778"/>
    <w:rPr>
      <w:b/>
      <w:bCs/>
      <w:smallCaps/>
      <w:color w:val="auto"/>
      <w:spacing w:val="5"/>
      <w:u w:val="single"/>
    </w:rPr>
  </w:style>
  <w:style w:type="paragraph" w:styleId="ListParagraph">
    <w:name w:val="List Paragraph"/>
    <w:basedOn w:val="Normal"/>
    <w:uiPriority w:val="34"/>
    <w:qFormat/>
    <w:rsid w:val="003E6695"/>
    <w:pPr>
      <w:spacing w:line="260" w:lineRule="atLeast"/>
      <w:ind w:left="720"/>
      <w:contextualSpacing/>
    </w:pPr>
    <w:rPr>
      <w:rFonts w:eastAsiaTheme="minorHAnsi" w:cstheme="minorBidi"/>
      <w:sz w:val="20"/>
      <w:szCs w:val="20"/>
      <w:lang w:val="da-DK" w:eastAsia="en-US"/>
    </w:rPr>
  </w:style>
  <w:style w:type="paragraph" w:customStyle="1" w:styleId="DokumentOverskrift">
    <w:name w:val="Dokument Overskrift"/>
    <w:basedOn w:val="Normal"/>
    <w:uiPriority w:val="1"/>
    <w:qFormat/>
    <w:rsid w:val="003E6695"/>
    <w:pPr>
      <w:spacing w:line="260" w:lineRule="atLeast"/>
    </w:pPr>
    <w:rPr>
      <w:rFonts w:eastAsiaTheme="minorHAnsi" w:cstheme="minorBidi"/>
      <w:b/>
      <w:sz w:val="22"/>
      <w:szCs w:val="20"/>
      <w:lang w:val="da-DK" w:eastAsia="en-US"/>
    </w:rPr>
  </w:style>
  <w:style w:type="paragraph" w:customStyle="1" w:styleId="Ledetekst">
    <w:name w:val="Ledetekst"/>
    <w:basedOn w:val="Normal"/>
    <w:next w:val="Normal"/>
    <w:uiPriority w:val="5"/>
    <w:semiHidden/>
    <w:qFormat/>
    <w:rsid w:val="003E6695"/>
    <w:pPr>
      <w:spacing w:line="260" w:lineRule="atLeast"/>
    </w:pPr>
    <w:rPr>
      <w:rFonts w:eastAsiaTheme="minorHAnsi" w:cstheme="minorBidi"/>
      <w:b/>
      <w:sz w:val="20"/>
      <w:szCs w:val="20"/>
      <w:lang w:val="da-DK"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Bullet" w:qFormat="1"/>
    <w:lsdException w:name="List Number" w:semiHidden="0" w:uiPriority="2" w:unhideWhenUsed="0" w:qFormat="1"/>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99"/>
    <w:lsdException w:name="TOC Heading" w:uiPriority="9" w:qFormat="1"/>
  </w:latentStyles>
  <w:style w:type="paragraph" w:default="1" w:styleId="Normal">
    <w:name w:val="Normal"/>
    <w:qFormat/>
    <w:rsid w:val="00AD07A5"/>
    <w:rPr>
      <w:lang w:val="en-GB"/>
    </w:rPr>
  </w:style>
  <w:style w:type="paragraph" w:styleId="Heading1">
    <w:name w:val="heading 1"/>
    <w:basedOn w:val="Normal"/>
    <w:next w:val="Normal"/>
    <w:uiPriority w:val="1"/>
    <w:qFormat/>
    <w:rsid w:val="009D6862"/>
    <w:pPr>
      <w:outlineLvl w:val="0"/>
    </w:pPr>
    <w:rPr>
      <w:rFonts w:cs="Arial"/>
      <w:b/>
      <w:bCs/>
      <w:szCs w:val="32"/>
    </w:rPr>
  </w:style>
  <w:style w:type="paragraph" w:styleId="Heading2">
    <w:name w:val="heading 2"/>
    <w:basedOn w:val="Normal"/>
    <w:next w:val="Normal"/>
    <w:uiPriority w:val="1"/>
    <w:qFormat/>
    <w:rsid w:val="009D6862"/>
    <w:pPr>
      <w:outlineLvl w:val="1"/>
    </w:pPr>
    <w:rPr>
      <w:rFonts w:cs="Arial"/>
      <w:b/>
      <w:bCs/>
      <w:i/>
      <w:iCs/>
      <w:szCs w:val="28"/>
    </w:rPr>
  </w:style>
  <w:style w:type="paragraph" w:styleId="Heading3">
    <w:name w:val="heading 3"/>
    <w:basedOn w:val="Normal"/>
    <w:next w:val="Normal"/>
    <w:uiPriority w:val="1"/>
    <w:qFormat/>
    <w:rsid w:val="009D6862"/>
    <w:pPr>
      <w:outlineLvl w:val="2"/>
    </w:pPr>
    <w:rPr>
      <w:rFonts w:cs="Arial"/>
      <w:bCs/>
      <w:i/>
      <w:szCs w:val="26"/>
    </w:rPr>
  </w:style>
  <w:style w:type="paragraph" w:styleId="Heading4">
    <w:name w:val="heading 4"/>
    <w:basedOn w:val="Normal"/>
    <w:next w:val="Normal"/>
    <w:uiPriority w:val="1"/>
    <w:semiHidden/>
    <w:qFormat/>
    <w:rsid w:val="00907607"/>
    <w:pPr>
      <w:keepNext/>
      <w:outlineLvl w:val="3"/>
    </w:pPr>
    <w:rPr>
      <w:bCs/>
      <w:i/>
      <w:szCs w:val="28"/>
    </w:rPr>
  </w:style>
  <w:style w:type="paragraph" w:styleId="Heading5">
    <w:name w:val="heading 5"/>
    <w:basedOn w:val="Normal"/>
    <w:next w:val="Normal"/>
    <w:uiPriority w:val="1"/>
    <w:semiHidden/>
    <w:qFormat/>
    <w:rsid w:val="00577E20"/>
    <w:pPr>
      <w:outlineLvl w:val="4"/>
    </w:pPr>
    <w:rPr>
      <w:bCs/>
      <w:iCs/>
      <w:szCs w:val="26"/>
    </w:rPr>
  </w:style>
  <w:style w:type="paragraph" w:styleId="Heading6">
    <w:name w:val="heading 6"/>
    <w:basedOn w:val="Normal"/>
    <w:next w:val="Normal"/>
    <w:uiPriority w:val="1"/>
    <w:semiHidden/>
    <w:qFormat/>
    <w:rsid w:val="00577E20"/>
    <w:pPr>
      <w:outlineLvl w:val="5"/>
    </w:pPr>
    <w:rPr>
      <w:bCs/>
      <w:szCs w:val="22"/>
    </w:rPr>
  </w:style>
  <w:style w:type="paragraph" w:styleId="Heading7">
    <w:name w:val="heading 7"/>
    <w:basedOn w:val="Normal"/>
    <w:next w:val="Normal"/>
    <w:uiPriority w:val="1"/>
    <w:semiHidden/>
    <w:qFormat/>
    <w:rsid w:val="00577E20"/>
    <w:pPr>
      <w:outlineLvl w:val="6"/>
    </w:pPr>
  </w:style>
  <w:style w:type="paragraph" w:styleId="Heading8">
    <w:name w:val="heading 8"/>
    <w:basedOn w:val="Normal"/>
    <w:next w:val="Normal"/>
    <w:uiPriority w:val="1"/>
    <w:semiHidden/>
    <w:qFormat/>
    <w:rsid w:val="00577E20"/>
    <w:pPr>
      <w:outlineLvl w:val="7"/>
    </w:pPr>
    <w:rPr>
      <w:iCs/>
    </w:rPr>
  </w:style>
  <w:style w:type="paragraph" w:styleId="Heading9">
    <w:name w:val="heading 9"/>
    <w:basedOn w:val="Normal"/>
    <w:next w:val="Normal"/>
    <w:uiPriority w:val="1"/>
    <w:semiHidden/>
    <w:qFormat/>
    <w:rsid w:val="00577E20"/>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802EE"/>
    <w:pPr>
      <w:numPr>
        <w:numId w:val="1"/>
      </w:numPr>
    </w:pPr>
  </w:style>
  <w:style w:type="numbering" w:styleId="1ai">
    <w:name w:val="Outline List 1"/>
    <w:basedOn w:val="NoList"/>
    <w:semiHidden/>
    <w:rsid w:val="005802EE"/>
    <w:pPr>
      <w:numPr>
        <w:numId w:val="2"/>
      </w:numPr>
    </w:pPr>
  </w:style>
  <w:style w:type="numbering" w:styleId="ArticleSection">
    <w:name w:val="Outline List 3"/>
    <w:basedOn w:val="NoList"/>
    <w:semiHidden/>
    <w:rsid w:val="005802EE"/>
    <w:pPr>
      <w:numPr>
        <w:numId w:val="3"/>
      </w:numPr>
    </w:pPr>
  </w:style>
  <w:style w:type="paragraph" w:styleId="BlockText">
    <w:name w:val="Block Text"/>
    <w:basedOn w:val="Normal"/>
    <w:uiPriority w:val="99"/>
    <w:semiHidden/>
    <w:rsid w:val="005802EE"/>
    <w:pPr>
      <w:spacing w:after="120"/>
      <w:ind w:left="1440" w:right="1440"/>
    </w:pPr>
  </w:style>
  <w:style w:type="paragraph" w:styleId="BodyText">
    <w:name w:val="Body Text"/>
    <w:basedOn w:val="Normal"/>
    <w:uiPriority w:val="99"/>
    <w:semiHidden/>
    <w:rsid w:val="005802EE"/>
    <w:pPr>
      <w:spacing w:after="120"/>
    </w:pPr>
  </w:style>
  <w:style w:type="paragraph" w:styleId="BodyText2">
    <w:name w:val="Body Text 2"/>
    <w:basedOn w:val="Normal"/>
    <w:uiPriority w:val="99"/>
    <w:semiHidden/>
    <w:rsid w:val="005802EE"/>
    <w:pPr>
      <w:spacing w:after="120" w:line="480" w:lineRule="auto"/>
    </w:pPr>
  </w:style>
  <w:style w:type="paragraph" w:styleId="BodyText3">
    <w:name w:val="Body Text 3"/>
    <w:basedOn w:val="Normal"/>
    <w:uiPriority w:val="99"/>
    <w:semiHidden/>
    <w:rsid w:val="005802EE"/>
    <w:pPr>
      <w:spacing w:after="120"/>
    </w:pPr>
    <w:rPr>
      <w:sz w:val="16"/>
      <w:szCs w:val="16"/>
    </w:rPr>
  </w:style>
  <w:style w:type="paragraph" w:styleId="BodyTextFirstIndent">
    <w:name w:val="Body Text First Indent"/>
    <w:basedOn w:val="BodyText"/>
    <w:uiPriority w:val="99"/>
    <w:semiHidden/>
    <w:rsid w:val="005802EE"/>
    <w:pPr>
      <w:ind w:firstLine="210"/>
    </w:pPr>
  </w:style>
  <w:style w:type="paragraph" w:styleId="BodyTextIndent">
    <w:name w:val="Body Text Indent"/>
    <w:basedOn w:val="Normal"/>
    <w:uiPriority w:val="99"/>
    <w:semiHidden/>
    <w:rsid w:val="005802EE"/>
    <w:pPr>
      <w:spacing w:after="120"/>
      <w:ind w:left="283"/>
    </w:pPr>
  </w:style>
  <w:style w:type="paragraph" w:styleId="BodyTextFirstIndent2">
    <w:name w:val="Body Text First Indent 2"/>
    <w:basedOn w:val="BodyTextIndent"/>
    <w:uiPriority w:val="99"/>
    <w:semiHidden/>
    <w:rsid w:val="005802EE"/>
    <w:pPr>
      <w:ind w:firstLine="210"/>
    </w:pPr>
  </w:style>
  <w:style w:type="paragraph" w:styleId="BodyTextIndent2">
    <w:name w:val="Body Text Indent 2"/>
    <w:basedOn w:val="Normal"/>
    <w:uiPriority w:val="99"/>
    <w:semiHidden/>
    <w:rsid w:val="005802EE"/>
    <w:pPr>
      <w:spacing w:after="120" w:line="480" w:lineRule="auto"/>
      <w:ind w:left="283"/>
    </w:pPr>
  </w:style>
  <w:style w:type="paragraph" w:styleId="BodyTextIndent3">
    <w:name w:val="Body Text Indent 3"/>
    <w:basedOn w:val="Normal"/>
    <w:uiPriority w:val="99"/>
    <w:semiHidden/>
    <w:rsid w:val="005802EE"/>
    <w:pPr>
      <w:spacing w:after="120"/>
      <w:ind w:left="283"/>
    </w:pPr>
    <w:rPr>
      <w:sz w:val="16"/>
      <w:szCs w:val="16"/>
    </w:rPr>
  </w:style>
  <w:style w:type="paragraph" w:styleId="Caption">
    <w:name w:val="caption"/>
    <w:basedOn w:val="Normal"/>
    <w:next w:val="Normal"/>
    <w:uiPriority w:val="3"/>
    <w:qFormat/>
    <w:rsid w:val="005802EE"/>
    <w:rPr>
      <w:b/>
      <w:bCs/>
      <w:sz w:val="16"/>
      <w:szCs w:val="20"/>
    </w:rPr>
  </w:style>
  <w:style w:type="paragraph" w:styleId="Closing">
    <w:name w:val="Closing"/>
    <w:basedOn w:val="Normal"/>
    <w:uiPriority w:val="99"/>
    <w:semiHidden/>
    <w:rsid w:val="005802EE"/>
    <w:pPr>
      <w:ind w:left="4252"/>
    </w:pPr>
  </w:style>
  <w:style w:type="paragraph" w:styleId="Date">
    <w:name w:val="Date"/>
    <w:basedOn w:val="Normal"/>
    <w:next w:val="Normal"/>
    <w:uiPriority w:val="99"/>
    <w:semiHidden/>
    <w:rsid w:val="005802EE"/>
  </w:style>
  <w:style w:type="paragraph" w:styleId="E-mailSignature">
    <w:name w:val="E-mail Signature"/>
    <w:basedOn w:val="Normal"/>
    <w:uiPriority w:val="99"/>
    <w:semiHidden/>
    <w:rsid w:val="005802EE"/>
  </w:style>
  <w:style w:type="character" w:styleId="Emphasis">
    <w:name w:val="Emphasis"/>
    <w:uiPriority w:val="3"/>
    <w:qFormat/>
    <w:rsid w:val="005802EE"/>
    <w:rPr>
      <w:i/>
      <w:iCs/>
    </w:rPr>
  </w:style>
  <w:style w:type="character" w:styleId="EndnoteReference">
    <w:name w:val="endnote reference"/>
    <w:uiPriority w:val="7"/>
    <w:semiHidden/>
    <w:rsid w:val="00907607"/>
    <w:rPr>
      <w:rFonts w:ascii="AU Passata" w:hAnsi="AU Passata"/>
      <w:color w:val="87888A"/>
      <w:sz w:val="14"/>
      <w:vertAlign w:val="superscript"/>
    </w:rPr>
  </w:style>
  <w:style w:type="paragraph" w:styleId="EndnoteText">
    <w:name w:val="endnote text"/>
    <w:basedOn w:val="Normal"/>
    <w:uiPriority w:val="7"/>
    <w:semiHidden/>
    <w:rsid w:val="00907607"/>
    <w:pPr>
      <w:spacing w:line="180" w:lineRule="atLeast"/>
    </w:pPr>
    <w:rPr>
      <w:rFonts w:ascii="AU Passata" w:hAnsi="AU Passata"/>
      <w:color w:val="87888A"/>
      <w:spacing w:val="10"/>
      <w:sz w:val="14"/>
      <w:szCs w:val="20"/>
    </w:rPr>
  </w:style>
  <w:style w:type="paragraph" w:styleId="EnvelopeAddress">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5802EE"/>
    <w:rPr>
      <w:rFonts w:ascii="Arial" w:hAnsi="Arial" w:cs="Arial"/>
      <w:szCs w:val="20"/>
    </w:rPr>
  </w:style>
  <w:style w:type="character" w:styleId="FootnoteReference">
    <w:name w:val="footnote reference"/>
    <w:uiPriority w:val="7"/>
    <w:semiHidden/>
    <w:rsid w:val="00907607"/>
    <w:rPr>
      <w:rFonts w:ascii="AU Passata" w:hAnsi="AU Passata"/>
      <w:color w:val="87888A"/>
      <w:sz w:val="14"/>
      <w:vertAlign w:val="superscript"/>
    </w:rPr>
  </w:style>
  <w:style w:type="paragraph" w:styleId="FootnoteText">
    <w:name w:val="footnote text"/>
    <w:basedOn w:val="Normal"/>
    <w:uiPriority w:val="7"/>
    <w:semiHidden/>
    <w:rsid w:val="00907607"/>
    <w:pPr>
      <w:spacing w:line="180" w:lineRule="atLeast"/>
    </w:pPr>
    <w:rPr>
      <w:rFonts w:ascii="AU Passata" w:hAnsi="AU Passata"/>
      <w:color w:val="87888A"/>
      <w:spacing w:val="10"/>
      <w:sz w:val="14"/>
      <w:szCs w:val="20"/>
    </w:rPr>
  </w:style>
  <w:style w:type="character" w:styleId="HTMLAcronym">
    <w:name w:val="HTML Acronym"/>
    <w:basedOn w:val="DefaultParagraphFont"/>
    <w:uiPriority w:val="99"/>
    <w:semiHidden/>
    <w:rsid w:val="005802EE"/>
  </w:style>
  <w:style w:type="paragraph" w:styleId="HTMLAddress">
    <w:name w:val="HTML Address"/>
    <w:basedOn w:val="Normal"/>
    <w:uiPriority w:val="99"/>
    <w:semiHidden/>
    <w:rsid w:val="005802EE"/>
    <w:rPr>
      <w:i/>
      <w:iCs/>
    </w:rPr>
  </w:style>
  <w:style w:type="character" w:styleId="HTMLCite">
    <w:name w:val="HTML Cite"/>
    <w:uiPriority w:val="99"/>
    <w:semiHidden/>
    <w:rsid w:val="005802EE"/>
    <w:rPr>
      <w:i/>
      <w:iCs/>
    </w:rPr>
  </w:style>
  <w:style w:type="character" w:styleId="HTMLCode">
    <w:name w:val="HTML Code"/>
    <w:uiPriority w:val="99"/>
    <w:semiHidden/>
    <w:rsid w:val="005802EE"/>
    <w:rPr>
      <w:rFonts w:ascii="Courier New" w:hAnsi="Courier New" w:cs="Courier New"/>
      <w:sz w:val="20"/>
      <w:szCs w:val="20"/>
    </w:rPr>
  </w:style>
  <w:style w:type="character" w:styleId="HTMLDefinition">
    <w:name w:val="HTML Definition"/>
    <w:uiPriority w:val="99"/>
    <w:semiHidden/>
    <w:rsid w:val="005802EE"/>
    <w:rPr>
      <w:i/>
      <w:iCs/>
    </w:rPr>
  </w:style>
  <w:style w:type="character" w:styleId="HTMLKeyboard">
    <w:name w:val="HTML Keyboard"/>
    <w:uiPriority w:val="99"/>
    <w:semiHidden/>
    <w:rsid w:val="005802EE"/>
    <w:rPr>
      <w:rFonts w:ascii="Courier New" w:hAnsi="Courier New" w:cs="Courier New"/>
      <w:sz w:val="20"/>
      <w:szCs w:val="20"/>
    </w:rPr>
  </w:style>
  <w:style w:type="paragraph" w:styleId="HTMLPreformatted">
    <w:name w:val="HTML Preformatted"/>
    <w:basedOn w:val="Normal"/>
    <w:uiPriority w:val="99"/>
    <w:semiHidden/>
    <w:rsid w:val="005802EE"/>
    <w:rPr>
      <w:rFonts w:ascii="Courier New" w:hAnsi="Courier New" w:cs="Courier New"/>
      <w:szCs w:val="20"/>
    </w:rPr>
  </w:style>
  <w:style w:type="character" w:styleId="HTMLSample">
    <w:name w:val="HTML Sample"/>
    <w:uiPriority w:val="99"/>
    <w:semiHidden/>
    <w:rsid w:val="005802EE"/>
    <w:rPr>
      <w:rFonts w:ascii="Courier New" w:hAnsi="Courier New" w:cs="Courier New"/>
    </w:rPr>
  </w:style>
  <w:style w:type="character" w:styleId="HTMLTypewriter">
    <w:name w:val="HTML Typewriter"/>
    <w:uiPriority w:val="99"/>
    <w:semiHidden/>
    <w:rsid w:val="005802EE"/>
    <w:rPr>
      <w:rFonts w:ascii="Courier New" w:hAnsi="Courier New" w:cs="Courier New"/>
      <w:sz w:val="20"/>
      <w:szCs w:val="20"/>
    </w:rPr>
  </w:style>
  <w:style w:type="character" w:styleId="HTMLVariable">
    <w:name w:val="HTML Variable"/>
    <w:uiPriority w:val="99"/>
    <w:semiHidden/>
    <w:rsid w:val="005802EE"/>
    <w:rPr>
      <w:i/>
      <w:iCs/>
    </w:rPr>
  </w:style>
  <w:style w:type="character" w:styleId="LineNumber">
    <w:name w:val="line number"/>
    <w:basedOn w:val="DefaultParagraphFont"/>
    <w:uiPriority w:val="99"/>
    <w:semiHidden/>
    <w:rsid w:val="005802EE"/>
  </w:style>
  <w:style w:type="paragraph" w:styleId="List">
    <w:name w:val="List"/>
    <w:basedOn w:val="Normal"/>
    <w:uiPriority w:val="99"/>
    <w:semiHidden/>
    <w:rsid w:val="005802EE"/>
    <w:pPr>
      <w:ind w:left="283" w:hanging="283"/>
    </w:pPr>
  </w:style>
  <w:style w:type="paragraph" w:styleId="List2">
    <w:name w:val="List 2"/>
    <w:basedOn w:val="Normal"/>
    <w:uiPriority w:val="99"/>
    <w:semiHidden/>
    <w:rsid w:val="005802EE"/>
    <w:pPr>
      <w:ind w:left="566" w:hanging="283"/>
    </w:pPr>
  </w:style>
  <w:style w:type="paragraph" w:styleId="List3">
    <w:name w:val="List 3"/>
    <w:basedOn w:val="Normal"/>
    <w:uiPriority w:val="99"/>
    <w:semiHidden/>
    <w:rsid w:val="005802EE"/>
    <w:pPr>
      <w:ind w:left="849" w:hanging="283"/>
    </w:pPr>
  </w:style>
  <w:style w:type="paragraph" w:styleId="List4">
    <w:name w:val="List 4"/>
    <w:basedOn w:val="Normal"/>
    <w:uiPriority w:val="99"/>
    <w:semiHidden/>
    <w:rsid w:val="005802EE"/>
    <w:pPr>
      <w:ind w:left="1132" w:hanging="283"/>
    </w:pPr>
  </w:style>
  <w:style w:type="paragraph" w:styleId="List5">
    <w:name w:val="List 5"/>
    <w:basedOn w:val="Normal"/>
    <w:uiPriority w:val="99"/>
    <w:semiHidden/>
    <w:rsid w:val="005802EE"/>
    <w:pPr>
      <w:ind w:left="1415" w:hanging="283"/>
    </w:pPr>
  </w:style>
  <w:style w:type="paragraph" w:styleId="ListBullet">
    <w:name w:val="List Bullet"/>
    <w:basedOn w:val="Normal"/>
    <w:uiPriority w:val="2"/>
    <w:qFormat/>
    <w:rsid w:val="005802EE"/>
    <w:pPr>
      <w:numPr>
        <w:numId w:val="4"/>
      </w:numPr>
    </w:pPr>
  </w:style>
  <w:style w:type="paragraph" w:styleId="ListBullet2">
    <w:name w:val="List Bullet 2"/>
    <w:basedOn w:val="Normal"/>
    <w:uiPriority w:val="99"/>
    <w:semiHidden/>
    <w:rsid w:val="005802EE"/>
    <w:pPr>
      <w:numPr>
        <w:numId w:val="5"/>
      </w:numPr>
    </w:pPr>
  </w:style>
  <w:style w:type="paragraph" w:styleId="ListBullet3">
    <w:name w:val="List Bullet 3"/>
    <w:basedOn w:val="Normal"/>
    <w:uiPriority w:val="99"/>
    <w:semiHidden/>
    <w:rsid w:val="005802EE"/>
    <w:pPr>
      <w:numPr>
        <w:numId w:val="6"/>
      </w:numPr>
    </w:pPr>
  </w:style>
  <w:style w:type="paragraph" w:styleId="ListBullet4">
    <w:name w:val="List Bullet 4"/>
    <w:basedOn w:val="Normal"/>
    <w:uiPriority w:val="99"/>
    <w:semiHidden/>
    <w:rsid w:val="005802EE"/>
    <w:pPr>
      <w:numPr>
        <w:numId w:val="7"/>
      </w:numPr>
    </w:pPr>
  </w:style>
  <w:style w:type="paragraph" w:styleId="ListBullet5">
    <w:name w:val="List Bullet 5"/>
    <w:basedOn w:val="Normal"/>
    <w:uiPriority w:val="99"/>
    <w:semiHidden/>
    <w:rsid w:val="005802EE"/>
    <w:pPr>
      <w:numPr>
        <w:numId w:val="8"/>
      </w:numPr>
    </w:pPr>
  </w:style>
  <w:style w:type="paragraph" w:styleId="ListContinue">
    <w:name w:val="List Continue"/>
    <w:basedOn w:val="Normal"/>
    <w:uiPriority w:val="99"/>
    <w:semiHidden/>
    <w:rsid w:val="005802EE"/>
    <w:pPr>
      <w:spacing w:after="120"/>
      <w:ind w:left="283"/>
    </w:pPr>
  </w:style>
  <w:style w:type="paragraph" w:styleId="ListContinue2">
    <w:name w:val="List Continue 2"/>
    <w:basedOn w:val="Normal"/>
    <w:uiPriority w:val="99"/>
    <w:semiHidden/>
    <w:rsid w:val="005802EE"/>
    <w:pPr>
      <w:spacing w:after="120"/>
      <w:ind w:left="566"/>
    </w:pPr>
  </w:style>
  <w:style w:type="paragraph" w:styleId="ListContinue3">
    <w:name w:val="List Continue 3"/>
    <w:basedOn w:val="Normal"/>
    <w:uiPriority w:val="99"/>
    <w:semiHidden/>
    <w:rsid w:val="005802EE"/>
    <w:pPr>
      <w:spacing w:after="120"/>
      <w:ind w:left="849"/>
    </w:pPr>
  </w:style>
  <w:style w:type="paragraph" w:styleId="ListContinue4">
    <w:name w:val="List Continue 4"/>
    <w:basedOn w:val="Normal"/>
    <w:uiPriority w:val="99"/>
    <w:semiHidden/>
    <w:rsid w:val="005802EE"/>
    <w:pPr>
      <w:spacing w:after="120"/>
      <w:ind w:left="1132"/>
    </w:pPr>
  </w:style>
  <w:style w:type="paragraph" w:styleId="ListContinue5">
    <w:name w:val="List Continue 5"/>
    <w:basedOn w:val="Normal"/>
    <w:uiPriority w:val="99"/>
    <w:semiHidden/>
    <w:rsid w:val="005802EE"/>
    <w:pPr>
      <w:spacing w:after="120"/>
      <w:ind w:left="1415"/>
    </w:pPr>
  </w:style>
  <w:style w:type="paragraph" w:styleId="ListNumber">
    <w:name w:val="List Number"/>
    <w:basedOn w:val="Normal"/>
    <w:uiPriority w:val="2"/>
    <w:qFormat/>
    <w:rsid w:val="005802EE"/>
    <w:pPr>
      <w:numPr>
        <w:numId w:val="9"/>
      </w:numPr>
    </w:pPr>
  </w:style>
  <w:style w:type="paragraph" w:styleId="ListNumber2">
    <w:name w:val="List Number 2"/>
    <w:basedOn w:val="Normal"/>
    <w:uiPriority w:val="99"/>
    <w:semiHidden/>
    <w:rsid w:val="005802EE"/>
    <w:pPr>
      <w:numPr>
        <w:numId w:val="10"/>
      </w:numPr>
    </w:pPr>
  </w:style>
  <w:style w:type="paragraph" w:styleId="ListNumber3">
    <w:name w:val="List Number 3"/>
    <w:basedOn w:val="Normal"/>
    <w:uiPriority w:val="99"/>
    <w:semiHidden/>
    <w:rsid w:val="005802EE"/>
    <w:pPr>
      <w:numPr>
        <w:numId w:val="11"/>
      </w:numPr>
    </w:pPr>
  </w:style>
  <w:style w:type="paragraph" w:styleId="ListNumber4">
    <w:name w:val="List Number 4"/>
    <w:basedOn w:val="Normal"/>
    <w:uiPriority w:val="99"/>
    <w:semiHidden/>
    <w:rsid w:val="005802EE"/>
    <w:pPr>
      <w:numPr>
        <w:numId w:val="12"/>
      </w:numPr>
    </w:pPr>
  </w:style>
  <w:style w:type="paragraph" w:styleId="ListNumber5">
    <w:name w:val="List Number 5"/>
    <w:basedOn w:val="Normal"/>
    <w:uiPriority w:val="99"/>
    <w:semiHidden/>
    <w:rsid w:val="005802EE"/>
    <w:pPr>
      <w:numPr>
        <w:numId w:val="13"/>
      </w:numPr>
    </w:pPr>
  </w:style>
  <w:style w:type="paragraph" w:styleId="MessageHeader">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ent">
    <w:name w:val="Normal Indent"/>
    <w:basedOn w:val="Normal"/>
    <w:uiPriority w:val="99"/>
    <w:semiHidden/>
    <w:rsid w:val="005802EE"/>
    <w:pPr>
      <w:ind w:left="1304"/>
    </w:pPr>
  </w:style>
  <w:style w:type="paragraph" w:styleId="NoteHeading">
    <w:name w:val="Note Heading"/>
    <w:basedOn w:val="Normal"/>
    <w:next w:val="Normal"/>
    <w:uiPriority w:val="99"/>
    <w:semiHidden/>
    <w:rsid w:val="005802EE"/>
  </w:style>
  <w:style w:type="paragraph" w:styleId="PlainText">
    <w:name w:val="Plain Text"/>
    <w:basedOn w:val="Normal"/>
    <w:uiPriority w:val="99"/>
    <w:semiHidden/>
    <w:rsid w:val="005802EE"/>
    <w:rPr>
      <w:rFonts w:ascii="Courier New" w:hAnsi="Courier New" w:cs="Courier New"/>
      <w:szCs w:val="20"/>
    </w:rPr>
  </w:style>
  <w:style w:type="paragraph" w:styleId="Salutation">
    <w:name w:val="Salutation"/>
    <w:basedOn w:val="Normal"/>
    <w:next w:val="Normal"/>
    <w:uiPriority w:val="99"/>
    <w:semiHidden/>
    <w:rsid w:val="005802EE"/>
  </w:style>
  <w:style w:type="paragraph" w:styleId="Signature">
    <w:name w:val="Signature"/>
    <w:basedOn w:val="Normal"/>
    <w:uiPriority w:val="99"/>
    <w:semiHidden/>
    <w:rsid w:val="005802EE"/>
    <w:pPr>
      <w:ind w:left="4252"/>
    </w:pPr>
  </w:style>
  <w:style w:type="character" w:styleId="Strong">
    <w:name w:val="Strong"/>
    <w:uiPriority w:val="99"/>
    <w:semiHidden/>
    <w:qFormat/>
    <w:rsid w:val="005802EE"/>
    <w:rPr>
      <w:b/>
      <w:bCs/>
    </w:rPr>
  </w:style>
  <w:style w:type="paragraph" w:styleId="Subtitle">
    <w:name w:val="Subtitle"/>
    <w:basedOn w:val="Normal"/>
    <w:uiPriority w:val="99"/>
    <w:semiHidden/>
    <w:qFormat/>
    <w:rsid w:val="005802EE"/>
    <w:pPr>
      <w:spacing w:after="60"/>
      <w:jc w:val="center"/>
      <w:outlineLvl w:val="1"/>
    </w:pPr>
    <w:rPr>
      <w:rFonts w:ascii="Arial" w:hAnsi="Arial" w:cs="Arial"/>
      <w:sz w:val="24"/>
    </w:rPr>
  </w:style>
  <w:style w:type="table" w:styleId="Table3Deffects1">
    <w:name w:val="Table 3D effects 1"/>
    <w:basedOn w:val="Table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9"/>
    <w:semiHidden/>
    <w:rsid w:val="00863559"/>
    <w:pPr>
      <w:tabs>
        <w:tab w:val="right" w:pos="7655"/>
      </w:tabs>
      <w:spacing w:before="120"/>
      <w:ind w:right="567"/>
    </w:pPr>
    <w:rPr>
      <w:b/>
    </w:rPr>
  </w:style>
  <w:style w:type="paragraph" w:styleId="TOC2">
    <w:name w:val="toc 2"/>
    <w:basedOn w:val="Normal"/>
    <w:next w:val="Normal"/>
    <w:uiPriority w:val="9"/>
    <w:semiHidden/>
    <w:rsid w:val="00863559"/>
    <w:pPr>
      <w:tabs>
        <w:tab w:val="right" w:pos="7655"/>
      </w:tabs>
      <w:ind w:left="284" w:right="567"/>
    </w:pPr>
  </w:style>
  <w:style w:type="paragraph" w:styleId="TOC3">
    <w:name w:val="toc 3"/>
    <w:basedOn w:val="Normal"/>
    <w:next w:val="Normal"/>
    <w:uiPriority w:val="9"/>
    <w:semiHidden/>
    <w:rsid w:val="00863559"/>
    <w:pPr>
      <w:tabs>
        <w:tab w:val="right" w:pos="7655"/>
      </w:tabs>
      <w:ind w:left="567" w:right="567"/>
    </w:pPr>
  </w:style>
  <w:style w:type="paragraph" w:styleId="TOC4">
    <w:name w:val="toc 4"/>
    <w:basedOn w:val="Normal"/>
    <w:next w:val="Normal"/>
    <w:uiPriority w:val="9"/>
    <w:semiHidden/>
    <w:rsid w:val="00863559"/>
    <w:pPr>
      <w:tabs>
        <w:tab w:val="right" w:pos="7655"/>
      </w:tabs>
      <w:ind w:left="851" w:right="567"/>
    </w:pPr>
  </w:style>
  <w:style w:type="paragraph" w:styleId="TOC5">
    <w:name w:val="toc 5"/>
    <w:basedOn w:val="Normal"/>
    <w:next w:val="Normal"/>
    <w:uiPriority w:val="9"/>
    <w:semiHidden/>
    <w:rsid w:val="00863559"/>
    <w:pPr>
      <w:tabs>
        <w:tab w:val="right" w:pos="7655"/>
      </w:tabs>
      <w:ind w:left="1134" w:right="567"/>
    </w:pPr>
  </w:style>
  <w:style w:type="character" w:styleId="FollowedHyperlink">
    <w:name w:val="FollowedHyperlink"/>
    <w:uiPriority w:val="7"/>
    <w:semiHidden/>
    <w:rsid w:val="00B0759B"/>
    <w:rPr>
      <w:rFonts w:ascii="Georgia" w:hAnsi="Georgia"/>
      <w:color w:val="87888A"/>
      <w:sz w:val="21"/>
      <w:u w:val="none"/>
    </w:rPr>
  </w:style>
  <w:style w:type="paragraph" w:styleId="Footer">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Header">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rPr>
  </w:style>
  <w:style w:type="character" w:styleId="PageNumber">
    <w:name w:val="page number"/>
    <w:uiPriority w:val="99"/>
    <w:semiHidden/>
    <w:rsid w:val="009044C3"/>
    <w:rPr>
      <w:rFonts w:ascii="AU Passata" w:hAnsi="AU Passata"/>
      <w:sz w:val="14"/>
    </w:rPr>
  </w:style>
  <w:style w:type="paragraph" w:customStyle="1" w:styleId="Normal-Bullet">
    <w:name w:val="Normal - Bullet"/>
    <w:basedOn w:val="Normal"/>
    <w:uiPriority w:val="5"/>
    <w:semiHidden/>
    <w:rsid w:val="00907607"/>
    <w:pPr>
      <w:numPr>
        <w:numId w:val="14"/>
      </w:numPr>
    </w:pPr>
  </w:style>
  <w:style w:type="paragraph" w:styleId="TOC6">
    <w:name w:val="toc 6"/>
    <w:basedOn w:val="Normal"/>
    <w:next w:val="Normal"/>
    <w:uiPriority w:val="9"/>
    <w:semiHidden/>
    <w:rsid w:val="00863559"/>
    <w:pPr>
      <w:tabs>
        <w:tab w:val="right" w:pos="7655"/>
      </w:tabs>
      <w:ind w:left="2268" w:right="567" w:hanging="1134"/>
    </w:pPr>
  </w:style>
  <w:style w:type="paragraph" w:styleId="TOC7">
    <w:name w:val="toc 7"/>
    <w:basedOn w:val="Normal"/>
    <w:next w:val="Normal"/>
    <w:uiPriority w:val="9"/>
    <w:semiHidden/>
    <w:rsid w:val="00863559"/>
    <w:pPr>
      <w:tabs>
        <w:tab w:val="right" w:pos="7655"/>
      </w:tabs>
      <w:ind w:left="2268" w:right="567" w:hanging="1134"/>
    </w:pPr>
  </w:style>
  <w:style w:type="paragraph" w:styleId="TOC8">
    <w:name w:val="toc 8"/>
    <w:basedOn w:val="Normal"/>
    <w:next w:val="Normal"/>
    <w:uiPriority w:val="9"/>
    <w:semiHidden/>
    <w:rsid w:val="00863559"/>
    <w:pPr>
      <w:tabs>
        <w:tab w:val="right" w:pos="7655"/>
      </w:tabs>
      <w:ind w:left="2268" w:right="567" w:hanging="1134"/>
    </w:pPr>
  </w:style>
  <w:style w:type="paragraph" w:styleId="TOC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le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val="en-GB" w:eastAsia="en-US"/>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leGrid">
    <w:name w:val="Table Grid"/>
    <w:basedOn w:val="TableNormal"/>
    <w:uiPriority w:val="59"/>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TableofFigures">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BalloonText">
    <w:name w:val="Balloon Text"/>
    <w:basedOn w:val="Normal"/>
    <w:uiPriority w:val="99"/>
    <w:semiHidden/>
    <w:rsid w:val="00331A73"/>
    <w:rPr>
      <w:rFonts w:ascii="Tahoma" w:hAnsi="Tahoma" w:cs="Tahoma"/>
      <w:sz w:val="16"/>
      <w:szCs w:val="16"/>
    </w:rPr>
  </w:style>
  <w:style w:type="character" w:styleId="CommentReference">
    <w:name w:val="annotation reference"/>
    <w:uiPriority w:val="99"/>
    <w:semiHidden/>
    <w:rsid w:val="00331A73"/>
    <w:rPr>
      <w:sz w:val="16"/>
      <w:szCs w:val="16"/>
    </w:rPr>
  </w:style>
  <w:style w:type="paragraph" w:styleId="CommentText">
    <w:name w:val="annotation text"/>
    <w:basedOn w:val="Normal"/>
    <w:uiPriority w:val="99"/>
    <w:semiHidden/>
    <w:rsid w:val="00331A73"/>
    <w:rPr>
      <w:sz w:val="20"/>
      <w:szCs w:val="20"/>
    </w:rPr>
  </w:style>
  <w:style w:type="paragraph" w:styleId="CommentSubject">
    <w:name w:val="annotation subject"/>
    <w:basedOn w:val="CommentText"/>
    <w:next w:val="CommentText"/>
    <w:uiPriority w:val="99"/>
    <w:semiHidden/>
    <w:rsid w:val="00331A73"/>
    <w:rPr>
      <w:b/>
      <w:bCs/>
    </w:rPr>
  </w:style>
  <w:style w:type="paragraph" w:styleId="DocumentMap">
    <w:name w:val="Document Map"/>
    <w:basedOn w:val="Normal"/>
    <w:uiPriority w:val="99"/>
    <w:semiHidden/>
    <w:rsid w:val="00331A73"/>
    <w:pPr>
      <w:shd w:val="clear" w:color="auto" w:fill="000080"/>
    </w:pPr>
    <w:rPr>
      <w:rFonts w:ascii="Tahoma" w:hAnsi="Tahoma" w:cs="Tahoma"/>
      <w:sz w:val="20"/>
      <w:szCs w:val="20"/>
    </w:rPr>
  </w:style>
  <w:style w:type="paragraph" w:styleId="Index1">
    <w:name w:val="index 1"/>
    <w:basedOn w:val="Normal"/>
    <w:next w:val="Normal"/>
    <w:autoRedefine/>
    <w:uiPriority w:val="99"/>
    <w:semiHidden/>
    <w:rsid w:val="00331A73"/>
    <w:pPr>
      <w:ind w:left="210" w:hanging="210"/>
    </w:pPr>
  </w:style>
  <w:style w:type="paragraph" w:styleId="Index2">
    <w:name w:val="index 2"/>
    <w:basedOn w:val="Normal"/>
    <w:next w:val="Normal"/>
    <w:autoRedefine/>
    <w:uiPriority w:val="99"/>
    <w:semiHidden/>
    <w:rsid w:val="00331A73"/>
    <w:pPr>
      <w:ind w:left="420" w:hanging="210"/>
    </w:pPr>
  </w:style>
  <w:style w:type="paragraph" w:styleId="Index3">
    <w:name w:val="index 3"/>
    <w:basedOn w:val="Normal"/>
    <w:next w:val="Normal"/>
    <w:autoRedefine/>
    <w:uiPriority w:val="99"/>
    <w:semiHidden/>
    <w:rsid w:val="00331A73"/>
    <w:pPr>
      <w:ind w:left="630" w:hanging="210"/>
    </w:pPr>
  </w:style>
  <w:style w:type="paragraph" w:styleId="Index4">
    <w:name w:val="index 4"/>
    <w:basedOn w:val="Normal"/>
    <w:next w:val="Normal"/>
    <w:autoRedefine/>
    <w:uiPriority w:val="99"/>
    <w:semiHidden/>
    <w:rsid w:val="00331A73"/>
    <w:pPr>
      <w:ind w:left="840" w:hanging="210"/>
    </w:pPr>
  </w:style>
  <w:style w:type="paragraph" w:styleId="Index5">
    <w:name w:val="index 5"/>
    <w:basedOn w:val="Normal"/>
    <w:next w:val="Normal"/>
    <w:autoRedefine/>
    <w:uiPriority w:val="99"/>
    <w:semiHidden/>
    <w:rsid w:val="00331A73"/>
    <w:pPr>
      <w:ind w:left="1050" w:hanging="210"/>
    </w:pPr>
  </w:style>
  <w:style w:type="paragraph" w:styleId="Index6">
    <w:name w:val="index 6"/>
    <w:basedOn w:val="Normal"/>
    <w:next w:val="Normal"/>
    <w:autoRedefine/>
    <w:uiPriority w:val="99"/>
    <w:semiHidden/>
    <w:rsid w:val="00331A73"/>
    <w:pPr>
      <w:ind w:left="1260" w:hanging="210"/>
    </w:pPr>
  </w:style>
  <w:style w:type="paragraph" w:styleId="Index7">
    <w:name w:val="index 7"/>
    <w:basedOn w:val="Normal"/>
    <w:next w:val="Normal"/>
    <w:autoRedefine/>
    <w:uiPriority w:val="99"/>
    <w:semiHidden/>
    <w:rsid w:val="00331A73"/>
    <w:pPr>
      <w:ind w:left="1470" w:hanging="210"/>
    </w:pPr>
  </w:style>
  <w:style w:type="paragraph" w:styleId="Index8">
    <w:name w:val="index 8"/>
    <w:basedOn w:val="Normal"/>
    <w:next w:val="Normal"/>
    <w:autoRedefine/>
    <w:uiPriority w:val="99"/>
    <w:semiHidden/>
    <w:rsid w:val="00331A73"/>
    <w:pPr>
      <w:ind w:left="1680" w:hanging="210"/>
    </w:pPr>
  </w:style>
  <w:style w:type="paragraph" w:styleId="Index9">
    <w:name w:val="index 9"/>
    <w:basedOn w:val="Normal"/>
    <w:next w:val="Normal"/>
    <w:autoRedefine/>
    <w:uiPriority w:val="99"/>
    <w:semiHidden/>
    <w:rsid w:val="00331A73"/>
    <w:pPr>
      <w:ind w:left="1890" w:hanging="210"/>
    </w:pPr>
  </w:style>
  <w:style w:type="paragraph" w:styleId="IndexHeading">
    <w:name w:val="index heading"/>
    <w:basedOn w:val="Normal"/>
    <w:next w:val="Index1"/>
    <w:uiPriority w:val="99"/>
    <w:semiHidden/>
    <w:rsid w:val="00331A73"/>
    <w:rPr>
      <w:rFonts w:ascii="Arial" w:hAnsi="Arial" w:cs="Arial"/>
      <w:b/>
      <w:bCs/>
    </w:rPr>
  </w:style>
  <w:style w:type="paragraph" w:styleId="MacroTex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TableofAuthorities">
    <w:name w:val="table of authorities"/>
    <w:basedOn w:val="Normal"/>
    <w:next w:val="Normal"/>
    <w:uiPriority w:val="99"/>
    <w:semiHidden/>
    <w:rsid w:val="00331A73"/>
    <w:pPr>
      <w:ind w:left="210" w:hanging="210"/>
    </w:pPr>
  </w:style>
  <w:style w:type="paragraph" w:styleId="TOAHeading">
    <w:name w:val="toa heading"/>
    <w:basedOn w:val="Normal"/>
    <w:next w:val="Normal"/>
    <w:uiPriority w:val="9"/>
    <w:semiHidden/>
    <w:rsid w:val="00331A73"/>
    <w:pPr>
      <w:spacing w:before="120"/>
    </w:pPr>
    <w:rPr>
      <w:rFonts w:ascii="Arial" w:hAnsi="Arial" w:cs="Arial"/>
      <w:b/>
      <w:bCs/>
      <w:sz w:val="24"/>
    </w:rPr>
  </w:style>
  <w:style w:type="character" w:styleId="IntenseEmphasis">
    <w:name w:val="Intense Emphasis"/>
    <w:basedOn w:val="DefaultParagraphFont"/>
    <w:uiPriority w:val="99"/>
    <w:semiHidden/>
    <w:qFormat/>
    <w:rsid w:val="004E3778"/>
    <w:rPr>
      <w:b/>
      <w:bCs/>
      <w:i/>
      <w:iCs/>
      <w:color w:val="auto"/>
    </w:rPr>
  </w:style>
  <w:style w:type="paragraph" w:styleId="IntenseQuote">
    <w:name w:val="Intense Quote"/>
    <w:basedOn w:val="Normal"/>
    <w:next w:val="Normal"/>
    <w:link w:val="IntenseQuoteChar"/>
    <w:uiPriority w:val="99"/>
    <w:semiHidden/>
    <w:qFormat/>
    <w:rsid w:val="004E3778"/>
    <w:pPr>
      <w:pBdr>
        <w:bottom w:val="single" w:sz="4" w:space="4" w:color="0A143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99"/>
    <w:semiHidden/>
    <w:rsid w:val="00AD07A5"/>
    <w:rPr>
      <w:b/>
      <w:bCs/>
      <w:i/>
      <w:iCs/>
    </w:rPr>
  </w:style>
  <w:style w:type="character" w:styleId="SubtleReference">
    <w:name w:val="Subtle Reference"/>
    <w:basedOn w:val="DefaultParagraphFont"/>
    <w:uiPriority w:val="99"/>
    <w:semiHidden/>
    <w:qFormat/>
    <w:rsid w:val="004E3778"/>
    <w:rPr>
      <w:smallCaps/>
      <w:color w:val="auto"/>
      <w:u w:val="single"/>
    </w:rPr>
  </w:style>
  <w:style w:type="character" w:styleId="IntenseReference">
    <w:name w:val="Intense Reference"/>
    <w:basedOn w:val="DefaultParagraphFont"/>
    <w:uiPriority w:val="99"/>
    <w:semiHidden/>
    <w:qFormat/>
    <w:rsid w:val="004E3778"/>
    <w:rPr>
      <w:b/>
      <w:bCs/>
      <w:smallCaps/>
      <w:color w:val="auto"/>
      <w:spacing w:val="5"/>
      <w:u w:val="single"/>
    </w:rPr>
  </w:style>
  <w:style w:type="paragraph" w:styleId="ListParagraph">
    <w:name w:val="List Paragraph"/>
    <w:basedOn w:val="Normal"/>
    <w:uiPriority w:val="34"/>
    <w:qFormat/>
    <w:rsid w:val="003E6695"/>
    <w:pPr>
      <w:spacing w:line="260" w:lineRule="atLeast"/>
      <w:ind w:left="720"/>
      <w:contextualSpacing/>
    </w:pPr>
    <w:rPr>
      <w:rFonts w:eastAsiaTheme="minorHAnsi" w:cstheme="minorBidi"/>
      <w:sz w:val="20"/>
      <w:szCs w:val="20"/>
      <w:lang w:val="da-DK" w:eastAsia="en-US"/>
    </w:rPr>
  </w:style>
  <w:style w:type="paragraph" w:customStyle="1" w:styleId="DokumentOverskrift">
    <w:name w:val="Dokument Overskrift"/>
    <w:basedOn w:val="Normal"/>
    <w:uiPriority w:val="1"/>
    <w:qFormat/>
    <w:rsid w:val="003E6695"/>
    <w:pPr>
      <w:spacing w:line="260" w:lineRule="atLeast"/>
    </w:pPr>
    <w:rPr>
      <w:rFonts w:eastAsiaTheme="minorHAnsi" w:cstheme="minorBidi"/>
      <w:b/>
      <w:sz w:val="22"/>
      <w:szCs w:val="20"/>
      <w:lang w:val="da-DK" w:eastAsia="en-US"/>
    </w:rPr>
  </w:style>
  <w:style w:type="paragraph" w:customStyle="1" w:styleId="Ledetekst">
    <w:name w:val="Ledetekst"/>
    <w:basedOn w:val="Normal"/>
    <w:next w:val="Normal"/>
    <w:uiPriority w:val="5"/>
    <w:semiHidden/>
    <w:qFormat/>
    <w:rsid w:val="003E6695"/>
    <w:pPr>
      <w:spacing w:line="260" w:lineRule="atLeast"/>
    </w:pPr>
    <w:rPr>
      <w:rFonts w:eastAsiaTheme="minorHAnsi" w:cstheme="minorBidi"/>
      <w:b/>
      <w:sz w:val="20"/>
      <w:szCs w:val="20"/>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118342">
      <w:bodyDiv w:val="1"/>
      <w:marLeft w:val="0"/>
      <w:marRight w:val="0"/>
      <w:marTop w:val="0"/>
      <w:marBottom w:val="0"/>
      <w:divBdr>
        <w:top w:val="none" w:sz="0" w:space="0" w:color="auto"/>
        <w:left w:val="none" w:sz="0" w:space="0" w:color="auto"/>
        <w:bottom w:val="none" w:sz="0" w:space="0" w:color="auto"/>
        <w:right w:val="none" w:sz="0" w:space="0" w:color="auto"/>
      </w:divBdr>
    </w:div>
    <w:div w:id="1507209274">
      <w:bodyDiv w:val="1"/>
      <w:marLeft w:val="0"/>
      <w:marRight w:val="0"/>
      <w:marTop w:val="0"/>
      <w:marBottom w:val="0"/>
      <w:divBdr>
        <w:top w:val="none" w:sz="0" w:space="0" w:color="auto"/>
        <w:left w:val="none" w:sz="0" w:space="0" w:color="auto"/>
        <w:bottom w:val="none" w:sz="0" w:space="0" w:color="auto"/>
        <w:right w:val="none" w:sz="0" w:space="0" w:color="auto"/>
      </w:divBdr>
    </w:div>
    <w:div w:id="174132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orsten.berg@agro.au.dk"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Brev.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Brev</Template>
  <TotalTime>0</TotalTime>
  <Pages>4</Pages>
  <Words>1133</Words>
  <Characters>6908</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Brev</vt:lpstr>
    </vt:vector>
  </TitlesOfParts>
  <Company>Århus Universitet</Company>
  <LinksUpToDate>false</LinksUpToDate>
  <CharactersWithSpaces>8025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Lene Kirkegaard</dc:creator>
  <cp:lastModifiedBy>Janne Hansen</cp:lastModifiedBy>
  <cp:revision>2</cp:revision>
  <cp:lastPrinted>2016-04-14T13:01:00Z</cp:lastPrinted>
  <dcterms:created xsi:type="dcterms:W3CDTF">2016-05-04T11:49:00Z</dcterms:created>
  <dcterms:modified xsi:type="dcterms:W3CDTF">2016-05-04T11:49:00Z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en-GB</vt:lpwstr>
  </property>
  <property fmtid="{D5CDD505-2E9C-101B-9397-08002B2CF9AE}" pid="5" name="sdDocumentDate">
    <vt:lpwstr>42474</vt:lpwstr>
  </property>
  <property fmtid="{D5CDD505-2E9C-101B-9397-08002B2CF9AE}" pid="6" name="sdDocumentDateFormat">
    <vt:lpwstr>en-GB:dd MMMM yyyy</vt:lpwstr>
  </property>
  <property fmtid="{D5CDD505-2E9C-101B-9397-08002B2CF9AE}" pid="7" name="SD_DocumentLanguageString">
    <vt:lpwstr>English (United Kingdom)</vt:lpwstr>
  </property>
  <property fmtid="{D5CDD505-2E9C-101B-9397-08002B2CF9AE}" pid="8" name="SD_CtlText_Usersettings_Userprofile">
    <vt:lpwstr>Standard Profile</vt:lpwstr>
  </property>
  <property fmtid="{D5CDD505-2E9C-101B-9397-08002B2CF9AE}" pid="9" name="SD_CtlText_Generelt_JournalNr">
    <vt:lpwstr/>
  </property>
  <property fmtid="{D5CDD505-2E9C-101B-9397-08002B2CF9AE}" pid="10" name="SD_CtlText_Generelt_ModtagerÅrskortNr">
    <vt:lpwstr/>
  </property>
  <property fmtid="{D5CDD505-2E9C-101B-9397-08002B2CF9AE}" pid="11" name="SD_CtlText_Generelt_ModtagerCprNr">
    <vt:lpwstr/>
  </property>
  <property fmtid="{D5CDD505-2E9C-101B-9397-08002B2CF9AE}" pid="12" name="SD_CtlText_Generelt_ModtagerCvrNr">
    <vt:lpwstr/>
  </property>
  <property fmtid="{D5CDD505-2E9C-101B-9397-08002B2CF9AE}" pid="13" name="SD_CtlText_Generelt_Reference">
    <vt:lpwstr/>
  </property>
  <property fmtid="{D5CDD505-2E9C-101B-9397-08002B2CF9AE}" pid="14" name="SD_UserprofileName">
    <vt:lpwstr>Standard Profile</vt:lpwstr>
  </property>
  <property fmtid="{D5CDD505-2E9C-101B-9397-08002B2CF9AE}" pid="15" name="SD_RedigerEnhedsinfo">
    <vt:lpwstr>Nej</vt:lpwstr>
  </property>
  <property fmtid="{D5CDD505-2E9C-101B-9397-08002B2CF9AE}" pid="16" name="SD_USR_Name">
    <vt:lpwstr>Lene Kirkegaard</vt:lpwstr>
  </property>
  <property fmtid="{D5CDD505-2E9C-101B-9397-08002B2CF9AE}" pid="17" name="SD_USR_Title">
    <vt:lpwstr>Institutsekretær</vt:lpwstr>
  </property>
  <property fmtid="{D5CDD505-2E9C-101B-9397-08002B2CF9AE}" pid="18" name="SD_USR_DirectPhone">
    <vt:lpwstr>87158016</vt:lpwstr>
  </property>
  <property fmtid="{D5CDD505-2E9C-101B-9397-08002B2CF9AE}" pid="19" name="SD_USR_Pager">
    <vt:lpwstr/>
  </property>
  <property fmtid="{D5CDD505-2E9C-101B-9397-08002B2CF9AE}" pid="20" name="SD_USR_PrivatePhone">
    <vt:lpwstr/>
  </property>
  <property fmtid="{D5CDD505-2E9C-101B-9397-08002B2CF9AE}" pid="21" name="SD_USR_Mobile">
    <vt:lpwstr/>
  </property>
  <property fmtid="{D5CDD505-2E9C-101B-9397-08002B2CF9AE}" pid="22" name="SD_USR_DirectFax">
    <vt:lpwstr/>
  </property>
  <property fmtid="{D5CDD505-2E9C-101B-9397-08002B2CF9AE}" pid="23" name="SD_USR_Email">
    <vt:lpwstr>Lene.kirkegaard@agrsci.dk</vt:lpwstr>
  </property>
  <property fmtid="{D5CDD505-2E9C-101B-9397-08002B2CF9AE}" pid="24" name="SD_USR_www">
    <vt:lpwstr/>
  </property>
  <property fmtid="{D5CDD505-2E9C-101B-9397-08002B2CF9AE}" pid="25" name="SD_USR_Department">
    <vt:lpwstr>SYSTEM, AGRO Foulum</vt:lpwstr>
  </property>
  <property fmtid="{D5CDD505-2E9C-101B-9397-08002B2CF9AE}" pid="26" name="SD_Logofarve">
    <vt:lpwstr>Farvet</vt:lpwstr>
  </property>
  <property fmtid="{D5CDD505-2E9C-101B-9397-08002B2CF9AE}" pid="27" name="SD_OFF_Name">
    <vt:lpwstr>Staff, AGRO Foulum</vt:lpwstr>
  </property>
  <property fmtid="{D5CDD505-2E9C-101B-9397-08002B2CF9AE}" pid="28" name="SD_OFF_OfficeID">
    <vt:lpwstr>Blichers Allé 20_x000b_PO box 50_x000b_DK-8830 Tjele_x000b_Denmark</vt:lpwstr>
  </property>
  <property fmtid="{D5CDD505-2E9C-101B-9397-08002B2CF9AE}" pid="29" name="SD_OFF_Phone">
    <vt:lpwstr>89991800</vt:lpwstr>
  </property>
  <property fmtid="{D5CDD505-2E9C-101B-9397-08002B2CF9AE}" pid="30" name="SD_OFF_Fax">
    <vt:lpwstr>89991200</vt:lpwstr>
  </property>
  <property fmtid="{D5CDD505-2E9C-101B-9397-08002B2CF9AE}" pid="31" name="SD_OFF_Email">
    <vt:lpwstr>agro@au.dk</vt:lpwstr>
  </property>
  <property fmtid="{D5CDD505-2E9C-101B-9397-08002B2CF9AE}" pid="32" name="SD_OFF_OfficeWww">
    <vt:lpwstr>http://www.science.au.dk/en/</vt:lpwstr>
  </property>
  <property fmtid="{D5CDD505-2E9C-101B-9397-08002B2CF9AE}" pid="33" name="SD_USR_EAN">
    <vt:lpwstr>5798000877450</vt:lpwstr>
  </property>
  <property fmtid="{D5CDD505-2E9C-101B-9397-08002B2CF9AE}" pid="34" name="SD_OFF_Sted">
    <vt:lpwstr/>
  </property>
  <property fmtid="{D5CDD505-2E9C-101B-9397-08002B2CF9AE}" pid="35" name="SD_OFF_CVR">
    <vt:lpwstr>31119103</vt:lpwstr>
  </property>
  <property fmtid="{D5CDD505-2E9C-101B-9397-08002B2CF9AE}" pid="36" name="SD_USR_Pnr">
    <vt:lpwstr>1015079041</vt:lpwstr>
  </property>
  <property fmtid="{D5CDD505-2E9C-101B-9397-08002B2CF9AE}" pid="37" name="DocumentInfoFinished">
    <vt:lpwstr>True</vt:lpwstr>
  </property>
</Properties>
</file>